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005EB8" w:themeColor="accent2"/>
          <w:left w:val="single" w:sz="4" w:space="0" w:color="005EB8" w:themeColor="accent2"/>
          <w:bottom w:val="single" w:sz="4" w:space="0" w:color="005EB8" w:themeColor="accent2"/>
          <w:right w:val="single" w:sz="4" w:space="0" w:color="005EB8" w:themeColor="accent2"/>
          <w:insideH w:val="none" w:sz="0" w:space="0" w:color="auto"/>
          <w:insideV w:val="none" w:sz="0" w:space="0" w:color="auto"/>
        </w:tblBorders>
        <w:shd w:val="clear" w:color="auto" w:fill="E6EEF8"/>
        <w:tblCellMar>
          <w:top w:w="454" w:type="dxa"/>
          <w:left w:w="227" w:type="dxa"/>
          <w:bottom w:w="454" w:type="dxa"/>
          <w:right w:w="227" w:type="dxa"/>
        </w:tblCellMar>
        <w:tblLook w:val="04A0" w:firstRow="1" w:lastRow="0" w:firstColumn="1" w:lastColumn="0" w:noHBand="0" w:noVBand="1"/>
      </w:tblPr>
      <w:tblGrid>
        <w:gridCol w:w="9962"/>
      </w:tblGrid>
      <w:tr w:rsidR="006D08B7" w14:paraId="4367D741" w14:textId="77777777" w:rsidTr="008C6410">
        <w:tc>
          <w:tcPr>
            <w:tcW w:w="9962" w:type="dxa"/>
            <w:shd w:val="clear" w:color="auto" w:fill="E6EEF8"/>
          </w:tcPr>
          <w:p w14:paraId="357FAA60" w14:textId="77777777" w:rsidR="00850FA8" w:rsidRDefault="00850FA8" w:rsidP="003D039E">
            <w:pPr>
              <w:pStyle w:val="Coversecondary"/>
            </w:pPr>
            <w:r>
              <w:t>Consultation document | Tuhinga whai tohutohu</w:t>
            </w:r>
          </w:p>
          <w:p w14:paraId="7DB7F56B" w14:textId="4DA5DA28" w:rsidR="00850FA8" w:rsidRPr="004A601E" w:rsidRDefault="00850FA8" w:rsidP="00D87E17">
            <w:pPr>
              <w:pStyle w:val="Title"/>
            </w:pPr>
            <w:r w:rsidRPr="004A601E">
              <w:t xml:space="preserve">Proposed standards of competence and </w:t>
            </w:r>
            <w:r w:rsidRPr="00850FA8">
              <w:t>prescribed</w:t>
            </w:r>
            <w:r w:rsidRPr="004A601E">
              <w:t xml:space="preserve"> qualifications </w:t>
            </w:r>
            <w:r w:rsidRPr="006D08B7">
              <w:t>for</w:t>
            </w:r>
            <w:r w:rsidRPr="004A601E">
              <w:t xml:space="preserve"> registered nurse prescribers and nurse practitioners</w:t>
            </w:r>
          </w:p>
          <w:p w14:paraId="389EE945" w14:textId="0C7A8A4A" w:rsidR="006D08B7" w:rsidRDefault="00850FA8" w:rsidP="003D039E">
            <w:pPr>
              <w:pStyle w:val="Coversmall"/>
            </w:pPr>
            <w:r>
              <w:t>July 2026</w:t>
            </w:r>
            <w:r>
              <w:br w:type="page"/>
            </w:r>
          </w:p>
        </w:tc>
      </w:tr>
    </w:tbl>
    <w:p w14:paraId="296D0283" w14:textId="33CDBA30" w:rsidR="00AC16CF" w:rsidRPr="00D87E17" w:rsidRDefault="00AC16CF" w:rsidP="00D87E17">
      <w:pPr>
        <w:pStyle w:val="Heading1"/>
      </w:pPr>
      <w:r w:rsidRPr="00D87E17">
        <w:t>Introduction | Kupu whakataki</w:t>
      </w:r>
    </w:p>
    <w:p w14:paraId="00DA418F" w14:textId="77777777" w:rsidR="00DB21F4" w:rsidRDefault="00DB21F4" w:rsidP="00DB21F4">
      <w:r>
        <w:t>The Council is seeking views on proposed standards of competence for the scopes of practice for nurse practitioners (NPs) and registered nurse (RN) prescribers, and proposed changes to the prescribed qualifications for NPs and RN prescribers.</w:t>
      </w:r>
    </w:p>
    <w:p w14:paraId="7A855F1B" w14:textId="624B48C7" w:rsidR="00791E39" w:rsidRDefault="00DB21F4" w:rsidP="00791E39">
      <w:r>
        <w:t xml:space="preserve">The consultation is structured into three parts – RN prescriber standards of competence, NP standards of competence, and prescribed qualifications for NPs and RN prescribers. You do not need to answer all questions. Please </w:t>
      </w:r>
      <w:r w:rsidR="00BB0039">
        <w:t>answer</w:t>
      </w:r>
      <w:r>
        <w:t xml:space="preserve"> the questions that are relevant to you.</w:t>
      </w:r>
    </w:p>
    <w:p w14:paraId="444B7084" w14:textId="75272A0E" w:rsidR="00AC16CF" w:rsidRPr="00791E39" w:rsidRDefault="00AC16CF" w:rsidP="00D87E17">
      <w:pPr>
        <w:pStyle w:val="Heading2"/>
        <w:rPr>
          <w:rFonts w:ascii="Open Sans" w:eastAsiaTheme="minorHAnsi" w:hAnsi="Open Sans" w:cstheme="minorBidi"/>
          <w:color w:val="241F20"/>
          <w:sz w:val="22"/>
          <w:szCs w:val="22"/>
        </w:rPr>
      </w:pPr>
      <w:r w:rsidRPr="004A601E">
        <w:t>How to submit</w:t>
      </w:r>
    </w:p>
    <w:p w14:paraId="069AF0D9" w14:textId="77777777" w:rsidR="00453E83" w:rsidRPr="003021A4" w:rsidRDefault="00453E83" w:rsidP="00453E83">
      <w:r w:rsidRPr="003021A4">
        <w:t xml:space="preserve">If you are an individual, you can choose to </w:t>
      </w:r>
      <w:hyperlink r:id="rId11" w:history="1">
        <w:r w:rsidRPr="003021A4">
          <w:rPr>
            <w:rStyle w:val="Hyperlink"/>
          </w:rPr>
          <w:t>complete an anonymous survey</w:t>
        </w:r>
      </w:hyperlink>
      <w:r w:rsidRPr="003021A4">
        <w:t xml:space="preserve"> or you can provide more substantive feedback via this submission template.</w:t>
      </w:r>
    </w:p>
    <w:p w14:paraId="011674D3" w14:textId="77777777" w:rsidR="00453E83" w:rsidRPr="003021A4" w:rsidRDefault="00453E83" w:rsidP="00453E83">
      <w:r w:rsidRPr="003021A4">
        <w:t>If you are submitting on behalf of an organisation, please use this template.</w:t>
      </w:r>
    </w:p>
    <w:p w14:paraId="558C7AC6" w14:textId="77777777" w:rsidR="00453E83" w:rsidRDefault="00453E83" w:rsidP="00453E83">
      <w:r w:rsidRPr="003021A4">
        <w:t xml:space="preserve">Please email your completed submission to </w:t>
      </w:r>
      <w:hyperlink r:id="rId12">
        <w:r w:rsidRPr="003021A4">
          <w:rPr>
            <w:rStyle w:val="Hyperlink"/>
          </w:rPr>
          <w:t>consultations@nursingcouncil.org.nz</w:t>
        </w:r>
      </w:hyperlink>
      <w:r w:rsidRPr="003021A4">
        <w:t xml:space="preserve"> by </w:t>
      </w:r>
      <w:r>
        <w:rPr>
          <w:b/>
          <w:bCs/>
        </w:rPr>
        <w:t>5</w:t>
      </w:r>
      <w:r w:rsidRPr="003021A4">
        <w:rPr>
          <w:b/>
          <w:bCs/>
        </w:rPr>
        <w:t xml:space="preserve">:00 </w:t>
      </w:r>
      <w:r>
        <w:rPr>
          <w:b/>
          <w:bCs/>
        </w:rPr>
        <w:t>pm</w:t>
      </w:r>
      <w:r w:rsidRPr="003021A4">
        <w:rPr>
          <w:b/>
          <w:bCs/>
        </w:rPr>
        <w:t xml:space="preserve"> Monday 7 September 2026</w:t>
      </w:r>
      <w:r w:rsidRPr="003021A4">
        <w:t>.</w:t>
      </w:r>
    </w:p>
    <w:p w14:paraId="3673BA5B" w14:textId="77777777" w:rsidR="00AC16CF" w:rsidRPr="007C7D4F" w:rsidRDefault="00AC16CF" w:rsidP="00D87E17">
      <w:pPr>
        <w:pStyle w:val="Heading2"/>
      </w:pPr>
      <w:r w:rsidRPr="007C7D4F">
        <w:lastRenderedPageBreak/>
        <w:t>What we will do with your submission</w:t>
      </w:r>
    </w:p>
    <w:p w14:paraId="10C0F786" w14:textId="4BEA4528" w:rsidR="00AC16CF" w:rsidRDefault="00AC16CF" w:rsidP="00AC16CF">
      <w:r>
        <w:t>We will review all feedback</w:t>
      </w:r>
      <w:r w:rsidR="00C1106C" w:rsidRPr="00C1106C">
        <w:t xml:space="preserve"> </w:t>
      </w:r>
      <w:r w:rsidR="00C1106C">
        <w:t>and use it</w:t>
      </w:r>
      <w:r w:rsidR="00661EF7">
        <w:t xml:space="preserve"> to</w:t>
      </w:r>
      <w:r>
        <w:t xml:space="preserve"> inform </w:t>
      </w:r>
      <w:proofErr w:type="gramStart"/>
      <w:r>
        <w:t>advice to our Board</w:t>
      </w:r>
      <w:proofErr w:type="gramEnd"/>
      <w:r>
        <w:t>. We will also publish a summary of the feedback on our website.</w:t>
      </w:r>
    </w:p>
    <w:p w14:paraId="55E48793" w14:textId="275412E6" w:rsidR="00AC16CF" w:rsidRDefault="00343F88" w:rsidP="00AC16CF">
      <w:r>
        <w:t xml:space="preserve">We may publish some </w:t>
      </w:r>
      <w:r w:rsidR="003C65D6">
        <w:t xml:space="preserve">of </w:t>
      </w:r>
      <w:r>
        <w:t>or all the</w:t>
      </w:r>
      <w:r w:rsidR="00AC16CF">
        <w:t xml:space="preserve"> submissions </w:t>
      </w:r>
      <w:r>
        <w:t>we receive</w:t>
      </w:r>
      <w:r w:rsidR="00AC16CF">
        <w:t xml:space="preserve"> on our website. Please indicate below </w:t>
      </w:r>
      <w:r>
        <w:t xml:space="preserve">whether </w:t>
      </w:r>
      <w:r w:rsidR="00AC16CF">
        <w:t xml:space="preserve">you </w:t>
      </w:r>
      <w:r>
        <w:t>agree to</w:t>
      </w:r>
      <w:r w:rsidR="00AC16CF">
        <w:t xml:space="preserve"> your submission </w:t>
      </w:r>
      <w:r>
        <w:t>being</w:t>
      </w:r>
      <w:r w:rsidR="00AC16CF">
        <w:t xml:space="preserve"> published.</w:t>
      </w:r>
    </w:p>
    <w:p w14:paraId="3B31FF93" w14:textId="5F65C31B" w:rsidR="00AC16CF" w:rsidRDefault="00000000" w:rsidP="0067287F">
      <w:pPr>
        <w:spacing w:after="120"/>
      </w:pPr>
      <w:sdt>
        <w:sdtPr>
          <w:rPr>
            <w:rFonts w:ascii="Segoe UI Symbol" w:hAnsi="Segoe UI Symbol" w:cs="Segoe UI Symbol"/>
            <w:sz w:val="28"/>
            <w:szCs w:val="28"/>
          </w:rPr>
          <w:id w:val="-630315241"/>
          <w14:checkbox>
            <w14:checked w14:val="0"/>
            <w14:checkedState w14:val="2612" w14:font="MS Gothic"/>
            <w14:uncheckedState w14:val="2610" w14:font="MS Gothic"/>
          </w14:checkbox>
        </w:sdtPr>
        <w:sdtContent>
          <w:r w:rsidR="003610C9" w:rsidRPr="00130F44">
            <w:rPr>
              <w:rFonts w:ascii="MS Gothic" w:eastAsia="MS Gothic" w:hAnsi="MS Gothic" w:cs="Segoe UI Symbol" w:hint="eastAsia"/>
              <w:sz w:val="28"/>
              <w:szCs w:val="28"/>
            </w:rPr>
            <w:t>☐</w:t>
          </w:r>
        </w:sdtContent>
      </w:sdt>
      <w:r w:rsidR="003610C9" w:rsidRPr="00FD6C69">
        <w:rPr>
          <w:rFonts w:ascii="Segoe UI Symbol" w:hAnsi="Segoe UI Symbol" w:cs="Segoe UI Symbol"/>
          <w:sz w:val="28"/>
          <w:szCs w:val="28"/>
        </w:rPr>
        <w:t xml:space="preserve">   </w:t>
      </w:r>
      <w:r w:rsidR="00AC16CF">
        <w:t>Yes, you may publish my submission.</w:t>
      </w:r>
    </w:p>
    <w:p w14:paraId="082676D5" w14:textId="28691CDA" w:rsidR="00AC16CF" w:rsidRDefault="00000000" w:rsidP="0067287F">
      <w:pPr>
        <w:spacing w:after="120"/>
      </w:pPr>
      <w:sdt>
        <w:sdtPr>
          <w:rPr>
            <w:rFonts w:ascii="Segoe UI Symbol" w:hAnsi="Segoe UI Symbol" w:cs="Segoe UI Symbol"/>
            <w:sz w:val="28"/>
            <w:szCs w:val="28"/>
          </w:rPr>
          <w:id w:val="-1415467195"/>
          <w14:checkbox>
            <w14:checked w14:val="0"/>
            <w14:checkedState w14:val="2612" w14:font="MS Gothic"/>
            <w14:uncheckedState w14:val="2610" w14:font="MS Gothic"/>
          </w14:checkbox>
        </w:sdtPr>
        <w:sdtContent>
          <w:r w:rsidR="003849CA">
            <w:rPr>
              <w:rFonts w:ascii="MS Gothic" w:eastAsia="MS Gothic" w:hAnsi="MS Gothic" w:cs="Segoe UI Symbol" w:hint="eastAsia"/>
              <w:sz w:val="28"/>
              <w:szCs w:val="28"/>
            </w:rPr>
            <w:t>☐</w:t>
          </w:r>
        </w:sdtContent>
      </w:sdt>
      <w:r w:rsidR="003610C9" w:rsidRPr="00FD6C69">
        <w:rPr>
          <w:rFonts w:ascii="Segoe UI Symbol" w:hAnsi="Segoe UI Symbol" w:cs="Segoe UI Symbol"/>
          <w:sz w:val="28"/>
          <w:szCs w:val="28"/>
        </w:rPr>
        <w:t xml:space="preserve">   </w:t>
      </w:r>
      <w:r w:rsidR="00AC16CF">
        <w:t>Yes, but please remove my name.</w:t>
      </w:r>
    </w:p>
    <w:p w14:paraId="46A98758" w14:textId="518AC891" w:rsidR="00AC16CF" w:rsidRDefault="00000000" w:rsidP="0067287F">
      <w:pPr>
        <w:spacing w:after="120"/>
      </w:pPr>
      <w:sdt>
        <w:sdtPr>
          <w:rPr>
            <w:rFonts w:ascii="Segoe UI Symbol" w:hAnsi="Segoe UI Symbol" w:cs="Segoe UI Symbol"/>
            <w:sz w:val="28"/>
            <w:szCs w:val="28"/>
          </w:rPr>
          <w:id w:val="2077542284"/>
          <w14:checkbox>
            <w14:checked w14:val="0"/>
            <w14:checkedState w14:val="2612" w14:font="MS Gothic"/>
            <w14:uncheckedState w14:val="2610" w14:font="MS Gothic"/>
          </w14:checkbox>
        </w:sdtPr>
        <w:sdtContent>
          <w:r w:rsidR="003610C9" w:rsidRPr="00130F44">
            <w:rPr>
              <w:rFonts w:ascii="MS Gothic" w:eastAsia="MS Gothic" w:hAnsi="MS Gothic" w:cs="Segoe UI Symbol" w:hint="eastAsia"/>
              <w:sz w:val="28"/>
              <w:szCs w:val="28"/>
            </w:rPr>
            <w:t>☐</w:t>
          </w:r>
        </w:sdtContent>
      </w:sdt>
      <w:r w:rsidR="003610C9" w:rsidRPr="00FD6C69">
        <w:rPr>
          <w:rFonts w:ascii="Segoe UI Symbol" w:hAnsi="Segoe UI Symbol" w:cs="Segoe UI Symbol"/>
          <w:sz w:val="28"/>
          <w:szCs w:val="28"/>
        </w:rPr>
        <w:t xml:space="preserve">   </w:t>
      </w:r>
      <w:r w:rsidR="00AC16CF">
        <w:t>No, you may not publish my submission.</w:t>
      </w:r>
    </w:p>
    <w:p w14:paraId="70BA1D1F" w14:textId="77777777" w:rsidR="00AC16CF" w:rsidRDefault="00AC16CF" w:rsidP="00D87E17">
      <w:pPr>
        <w:pStyle w:val="Heading2"/>
      </w:pPr>
      <w:r>
        <w:t>Are you submitting on behalf of an organisation or individual?</w:t>
      </w:r>
    </w:p>
    <w:p w14:paraId="2EFC2C84" w14:textId="71C21323" w:rsidR="00AC16CF" w:rsidRDefault="00000000" w:rsidP="00AC16CF">
      <w:sdt>
        <w:sdtPr>
          <w:rPr>
            <w:rFonts w:ascii="Segoe UI Symbol" w:hAnsi="Segoe UI Symbol" w:cs="Segoe UI Symbol"/>
            <w:sz w:val="28"/>
            <w:szCs w:val="28"/>
          </w:rPr>
          <w:id w:val="-914628029"/>
          <w14:checkbox>
            <w14:checked w14:val="0"/>
            <w14:checkedState w14:val="2612" w14:font="MS Gothic"/>
            <w14:uncheckedState w14:val="2610" w14:font="MS Gothic"/>
          </w14:checkbox>
        </w:sdtPr>
        <w:sdtContent>
          <w:r w:rsidR="003610C9" w:rsidRPr="00130F44">
            <w:rPr>
              <w:rFonts w:ascii="MS Gothic" w:eastAsia="MS Gothic" w:hAnsi="MS Gothic" w:cs="Segoe UI Symbol" w:hint="eastAsia"/>
              <w:sz w:val="28"/>
              <w:szCs w:val="28"/>
            </w:rPr>
            <w:t>☐</w:t>
          </w:r>
        </w:sdtContent>
      </w:sdt>
      <w:r w:rsidR="003610C9" w:rsidRPr="00FD6C69">
        <w:rPr>
          <w:rFonts w:ascii="Segoe UI Symbol" w:hAnsi="Segoe UI Symbol" w:cs="Segoe UI Symbol"/>
          <w:sz w:val="28"/>
          <w:szCs w:val="28"/>
        </w:rPr>
        <w:t xml:space="preserve">   </w:t>
      </w:r>
      <w:r w:rsidR="00AC16CF">
        <w:t>I am submitting as an individual</w:t>
      </w:r>
      <w:r w:rsidR="00B5141B">
        <w:br/>
        <w:t xml:space="preserve">         </w:t>
      </w:r>
      <w:r w:rsidR="00AC16CF">
        <w:rPr>
          <w:i/>
          <w:iCs/>
        </w:rPr>
        <w:t>Please</w:t>
      </w:r>
      <w:r w:rsidR="00F27918">
        <w:rPr>
          <w:i/>
          <w:iCs/>
        </w:rPr>
        <w:t xml:space="preserve"> go to</w:t>
      </w:r>
      <w:r w:rsidR="0035183C">
        <w:rPr>
          <w:i/>
          <w:iCs/>
        </w:rPr>
        <w:t xml:space="preserve"> page </w:t>
      </w:r>
      <w:r w:rsidR="00B5141B">
        <w:rPr>
          <w:i/>
          <w:iCs/>
        </w:rPr>
        <w:t>3</w:t>
      </w:r>
      <w:r w:rsidR="0035183C">
        <w:rPr>
          <w:i/>
          <w:iCs/>
        </w:rPr>
        <w:t>,</w:t>
      </w:r>
      <w:r w:rsidR="00AC16CF">
        <w:rPr>
          <w:i/>
          <w:iCs/>
        </w:rPr>
        <w:t xml:space="preserve"> </w:t>
      </w:r>
      <w:hyperlink w:anchor="_Submitting_as_an" w:history="1">
        <w:r w:rsidR="00F27918" w:rsidRPr="00F27918">
          <w:rPr>
            <w:rStyle w:val="Hyperlink"/>
            <w:i/>
            <w:iCs/>
          </w:rPr>
          <w:t>Submitting as an individual</w:t>
        </w:r>
      </w:hyperlink>
    </w:p>
    <w:p w14:paraId="633ADDAF" w14:textId="62A74F74" w:rsidR="00791E39" w:rsidRDefault="00000000" w:rsidP="00791E39">
      <w:sdt>
        <w:sdtPr>
          <w:rPr>
            <w:rFonts w:ascii="Segoe UI Symbol" w:hAnsi="Segoe UI Symbol" w:cs="Segoe UI Symbol"/>
            <w:sz w:val="28"/>
            <w:szCs w:val="28"/>
          </w:rPr>
          <w:id w:val="544329278"/>
          <w14:checkbox>
            <w14:checked w14:val="0"/>
            <w14:checkedState w14:val="2612" w14:font="MS Gothic"/>
            <w14:uncheckedState w14:val="2610" w14:font="MS Gothic"/>
          </w14:checkbox>
        </w:sdtPr>
        <w:sdtContent>
          <w:r w:rsidR="003610C9" w:rsidRPr="00130F44">
            <w:rPr>
              <w:rFonts w:ascii="MS Gothic" w:eastAsia="MS Gothic" w:hAnsi="MS Gothic" w:cs="Segoe UI Symbol" w:hint="eastAsia"/>
              <w:sz w:val="28"/>
              <w:szCs w:val="28"/>
            </w:rPr>
            <w:t>☐</w:t>
          </w:r>
        </w:sdtContent>
      </w:sdt>
      <w:r w:rsidR="003610C9" w:rsidRPr="00FD6C69">
        <w:rPr>
          <w:rFonts w:ascii="Segoe UI Symbol" w:hAnsi="Segoe UI Symbol" w:cs="Segoe UI Symbol"/>
          <w:sz w:val="28"/>
          <w:szCs w:val="28"/>
        </w:rPr>
        <w:t xml:space="preserve">   </w:t>
      </w:r>
      <w:r w:rsidR="00AC16CF">
        <w:t>I am submitting on behalf of an organisation or group</w:t>
      </w:r>
      <w:r w:rsidR="00B5141B">
        <w:br/>
      </w:r>
      <w:r w:rsidR="00AC16CF">
        <w:t xml:space="preserve"> </w:t>
      </w:r>
      <w:r w:rsidR="00E92A73" w:rsidRPr="00130F44">
        <w:rPr>
          <w:rFonts w:ascii="MS Gothic" w:eastAsia="MS Gothic" w:hAnsi="MS Gothic"/>
          <w:sz w:val="28"/>
        </w:rPr>
        <w:t xml:space="preserve">   </w:t>
      </w:r>
      <w:r w:rsidR="00AC16CF">
        <w:rPr>
          <w:i/>
          <w:iCs/>
        </w:rPr>
        <w:t>Please</w:t>
      </w:r>
      <w:r w:rsidR="00F27918">
        <w:rPr>
          <w:i/>
          <w:iCs/>
        </w:rPr>
        <w:t xml:space="preserve"> go to</w:t>
      </w:r>
      <w:r w:rsidR="00AC16CF">
        <w:rPr>
          <w:i/>
          <w:iCs/>
        </w:rPr>
        <w:t xml:space="preserve"> </w:t>
      </w:r>
      <w:r w:rsidR="0035183C">
        <w:rPr>
          <w:i/>
          <w:iCs/>
        </w:rPr>
        <w:t xml:space="preserve">page </w:t>
      </w:r>
      <w:r w:rsidR="00B5141B">
        <w:rPr>
          <w:i/>
          <w:iCs/>
        </w:rPr>
        <w:t>4</w:t>
      </w:r>
      <w:r w:rsidR="0035183C">
        <w:rPr>
          <w:i/>
          <w:iCs/>
        </w:rPr>
        <w:t xml:space="preserve">, </w:t>
      </w:r>
      <w:hyperlink w:anchor="_Submitting_on_behalf" w:history="1">
        <w:r w:rsidR="00F97121" w:rsidRPr="00F97121">
          <w:rPr>
            <w:rStyle w:val="Hyperlink"/>
            <w:i/>
            <w:iCs/>
          </w:rPr>
          <w:t>Submitting on behalf of an organisation or group</w:t>
        </w:r>
      </w:hyperlink>
      <w:bookmarkStart w:id="0" w:name="_Submitting_as_an"/>
      <w:bookmarkEnd w:id="0"/>
    </w:p>
    <w:p w14:paraId="6F82B44D" w14:textId="77777777" w:rsidR="00B5141B" w:rsidRDefault="00B5141B">
      <w:pPr>
        <w:spacing w:line="288" w:lineRule="auto"/>
        <w:rPr>
          <w:rFonts w:asciiTheme="majorHAnsi" w:eastAsiaTheme="majorEastAsia" w:hAnsiTheme="majorHAnsi" w:cstheme="majorBidi"/>
          <w:b/>
          <w:color w:val="87C1B1" w:themeColor="accent3"/>
          <w:sz w:val="40"/>
          <w:szCs w:val="40"/>
        </w:rPr>
      </w:pPr>
      <w:r>
        <w:br w:type="page"/>
      </w:r>
    </w:p>
    <w:p w14:paraId="3E02608B" w14:textId="7191554F" w:rsidR="00AC16CF" w:rsidRPr="00D87E17" w:rsidRDefault="00AC16CF" w:rsidP="00A41C0D">
      <w:pPr>
        <w:pStyle w:val="H-1Green"/>
        <w:rPr>
          <w:rFonts w:ascii="Merriweather" w:hAnsi="Merriweather"/>
        </w:rPr>
      </w:pPr>
      <w:r w:rsidRPr="00D87E17">
        <w:lastRenderedPageBreak/>
        <w:t>Submitting as an individual</w:t>
      </w:r>
    </w:p>
    <w:p w14:paraId="7C3E8F75" w14:textId="77777777" w:rsidR="00AC16CF" w:rsidRDefault="00AC16CF" w:rsidP="00AC16CF">
      <w:r>
        <w:t>Please complete the following questions if you are submitting as an individual. It is important for us to know about you so that we understand whose views are represented in submissions. This helps us to understand the impact of our proposals and ensure that any changes we make will work for different groups.</w:t>
      </w:r>
    </w:p>
    <w:tbl>
      <w:tblPr>
        <w:tblW w:w="9897" w:type="dxa"/>
        <w:tblLayout w:type="fixed"/>
        <w:tblCellMar>
          <w:left w:w="10" w:type="dxa"/>
          <w:right w:w="10" w:type="dxa"/>
        </w:tblCellMar>
        <w:tblLook w:val="0000" w:firstRow="0" w:lastRow="0" w:firstColumn="0" w:lastColumn="0" w:noHBand="0" w:noVBand="0"/>
      </w:tblPr>
      <w:tblGrid>
        <w:gridCol w:w="9897"/>
      </w:tblGrid>
      <w:tr w:rsidR="00AC16CF" w14:paraId="685200D4" w14:textId="77777777" w:rsidTr="00FD6C69">
        <w:trPr>
          <w:trHeight w:val="20"/>
        </w:trPr>
        <w:tc>
          <w:tcPr>
            <w:tcW w:w="9897"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071268FA" w14:textId="77777777" w:rsidR="00AC16CF" w:rsidRDefault="00AC16CF" w:rsidP="00FD6C69">
            <w:pPr>
              <w:pStyle w:val="Tablechecklist"/>
            </w:pPr>
            <w:r>
              <w:t>What is your name?      </w:t>
            </w:r>
          </w:p>
        </w:tc>
      </w:tr>
      <w:tr w:rsidR="00AC16CF" w14:paraId="58939367" w14:textId="77777777" w:rsidTr="00FD6C69">
        <w:trPr>
          <w:trHeight w:val="20"/>
        </w:trPr>
        <w:tc>
          <w:tcPr>
            <w:tcW w:w="9897"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2CF6C632" w14:textId="77777777" w:rsidR="00AC16CF" w:rsidRDefault="00AC16CF" w:rsidP="00FD6C69">
            <w:pPr>
              <w:pStyle w:val="Tablechecklist"/>
            </w:pPr>
            <w:r>
              <w:t>What best describes your role?</w:t>
            </w:r>
          </w:p>
          <w:p w14:paraId="121E2556" w14:textId="31B9F2CA" w:rsidR="00AC16CF" w:rsidRDefault="00000000" w:rsidP="00FD6C69">
            <w:pPr>
              <w:pStyle w:val="Tablechecklist"/>
            </w:pPr>
            <w:sdt>
              <w:sdtPr>
                <w:rPr>
                  <w:rFonts w:ascii="Segoe UI Symbol" w:hAnsi="Segoe UI Symbol" w:cs="Segoe UI Symbol"/>
                  <w:sz w:val="28"/>
                  <w:szCs w:val="28"/>
                </w:rPr>
                <w:id w:val="-820658123"/>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szCs w:val="28"/>
                  </w:rPr>
                  <w:t>☐</w:t>
                </w:r>
              </w:sdtContent>
            </w:sdt>
            <w:r w:rsidR="00E922C9" w:rsidRPr="00FD6C69">
              <w:rPr>
                <w:rFonts w:ascii="Segoe UI Symbol" w:hAnsi="Segoe UI Symbol" w:cs="Segoe UI Symbol"/>
                <w:sz w:val="28"/>
                <w:szCs w:val="28"/>
              </w:rPr>
              <w:t xml:space="preserve">   </w:t>
            </w:r>
            <w:r w:rsidR="00AC16CF">
              <w:t xml:space="preserve">I am a </w:t>
            </w:r>
            <w:r w:rsidR="00AC16CF" w:rsidRPr="00FD6C69">
              <w:t>nurse</w:t>
            </w:r>
            <w:r w:rsidR="00AC16CF">
              <w:t xml:space="preserve"> practitioner</w:t>
            </w:r>
          </w:p>
          <w:p w14:paraId="298B1E6C" w14:textId="493FA069" w:rsidR="00AC16CF" w:rsidRDefault="00000000" w:rsidP="00FD6C69">
            <w:pPr>
              <w:pStyle w:val="Tablechecklist"/>
            </w:pPr>
            <w:sdt>
              <w:sdtPr>
                <w:rPr>
                  <w:rFonts w:ascii="Segoe UI Symbol" w:hAnsi="Segoe UI Symbol" w:cs="Segoe UI Symbol"/>
                  <w:sz w:val="28"/>
                  <w:szCs w:val="28"/>
                </w:rPr>
                <w:id w:val="-344322826"/>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I am a registered nurse</w:t>
            </w:r>
          </w:p>
          <w:p w14:paraId="591AE854" w14:textId="23071406" w:rsidR="00AC16CF" w:rsidRDefault="00000000" w:rsidP="00FD6C69">
            <w:pPr>
              <w:pStyle w:val="Tablechecklist"/>
            </w:pPr>
            <w:sdt>
              <w:sdtPr>
                <w:rPr>
                  <w:rFonts w:ascii="Segoe UI Symbol" w:hAnsi="Segoe UI Symbol" w:cs="Segoe UI Symbol"/>
                  <w:sz w:val="28"/>
                  <w:szCs w:val="28"/>
                </w:rPr>
                <w:id w:val="-1307931541"/>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I am an enrolled nurse</w:t>
            </w:r>
          </w:p>
          <w:p w14:paraId="784FC936" w14:textId="4ED32870" w:rsidR="00AC16CF" w:rsidRDefault="00000000" w:rsidP="00FD6C69">
            <w:pPr>
              <w:pStyle w:val="Tablechecklist"/>
            </w:pPr>
            <w:sdt>
              <w:sdtPr>
                <w:rPr>
                  <w:rFonts w:ascii="Segoe UI Symbol" w:hAnsi="Segoe UI Symbol" w:cs="Segoe UI Symbol"/>
                  <w:sz w:val="28"/>
                  <w:szCs w:val="28"/>
                </w:rPr>
                <w:id w:val="-1319502367"/>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I am a nurse educator</w:t>
            </w:r>
          </w:p>
          <w:p w14:paraId="27E70FA2" w14:textId="369CB61C" w:rsidR="00AC16CF" w:rsidRDefault="00000000" w:rsidP="00FD6C69">
            <w:pPr>
              <w:pStyle w:val="Tablechecklist"/>
            </w:pPr>
            <w:sdt>
              <w:sdtPr>
                <w:rPr>
                  <w:rFonts w:ascii="Segoe UI Symbol" w:hAnsi="Segoe UI Symbol" w:cs="Segoe UI Symbol"/>
                  <w:sz w:val="28"/>
                  <w:szCs w:val="28"/>
                </w:rPr>
                <w:id w:val="1223090407"/>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I am a nurse leader</w:t>
            </w:r>
          </w:p>
          <w:p w14:paraId="664F8CCC" w14:textId="12EB0336" w:rsidR="00AC16CF" w:rsidRDefault="00000000" w:rsidP="00FD6C69">
            <w:pPr>
              <w:pStyle w:val="Tablechecklist"/>
            </w:pPr>
            <w:sdt>
              <w:sdtPr>
                <w:rPr>
                  <w:rFonts w:ascii="Segoe UI Symbol" w:hAnsi="Segoe UI Symbol" w:cs="Segoe UI Symbol"/>
                  <w:sz w:val="28"/>
                  <w:szCs w:val="28"/>
                </w:rPr>
                <w:id w:val="407428986"/>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I am a nursing student</w:t>
            </w:r>
          </w:p>
          <w:p w14:paraId="14D94AE0" w14:textId="4A9E0AA5" w:rsidR="00AC16CF" w:rsidRDefault="00000000" w:rsidP="00FD6C69">
            <w:pPr>
              <w:pStyle w:val="Tablechecklist"/>
            </w:pPr>
            <w:sdt>
              <w:sdtPr>
                <w:rPr>
                  <w:rFonts w:ascii="Segoe UI Symbol" w:hAnsi="Segoe UI Symbol" w:cs="Segoe UI Symbol"/>
                  <w:sz w:val="28"/>
                  <w:szCs w:val="28"/>
                </w:rPr>
                <w:id w:val="643470507"/>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I am a member of the public</w:t>
            </w:r>
          </w:p>
          <w:p w14:paraId="6F1A21E7" w14:textId="55BAF8A9" w:rsidR="00AC16CF" w:rsidRDefault="00000000" w:rsidP="00FD6C69">
            <w:pPr>
              <w:pStyle w:val="Tablechecklist"/>
            </w:pPr>
            <w:sdt>
              <w:sdtPr>
                <w:rPr>
                  <w:rFonts w:ascii="Segoe UI Symbol" w:hAnsi="Segoe UI Symbol" w:cs="Segoe UI Symbol"/>
                  <w:sz w:val="28"/>
                  <w:szCs w:val="28"/>
                </w:rPr>
                <w:id w:val="-695464096"/>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I am a member of another regulated health profession.</w:t>
            </w:r>
            <w:r w:rsidR="00795521">
              <w:br/>
              <w:t xml:space="preserve">       </w:t>
            </w:r>
            <w:r w:rsidR="00130F44">
              <w:t xml:space="preserve">  </w:t>
            </w:r>
            <w:r w:rsidR="00AC16CF">
              <w:t>Please specify</w:t>
            </w:r>
            <w:r w:rsidR="00795521">
              <w:t xml:space="preserve">: </w:t>
            </w:r>
            <w:sdt>
              <w:sdtPr>
                <w:id w:val="-1717507601"/>
                <w:placeholder>
                  <w:docPart w:val="DefaultPlaceholder_-1854013440"/>
                </w:placeholder>
                <w:showingPlcHdr/>
              </w:sdtPr>
              <w:sdtContent>
                <w:r w:rsidR="00A11DB4" w:rsidRPr="00006C18">
                  <w:rPr>
                    <w:rStyle w:val="PlaceholderText"/>
                  </w:rPr>
                  <w:t>Click or tap here to enter text.</w:t>
                </w:r>
              </w:sdtContent>
            </w:sdt>
          </w:p>
        </w:tc>
      </w:tr>
      <w:tr w:rsidR="00AC16CF" w14:paraId="04E8C501" w14:textId="77777777" w:rsidTr="00FD6C69">
        <w:trPr>
          <w:trHeight w:val="20"/>
        </w:trPr>
        <w:tc>
          <w:tcPr>
            <w:tcW w:w="9897"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308AB341" w14:textId="77777777" w:rsidR="00AC16CF" w:rsidRDefault="00AC16CF" w:rsidP="00FD6C69">
            <w:pPr>
              <w:pStyle w:val="Tablechecklist"/>
            </w:pPr>
            <w:r>
              <w:t>If you are a nurse, where did you gain your qualification?</w:t>
            </w:r>
          </w:p>
          <w:p w14:paraId="540BA079" w14:textId="59CCA2B1" w:rsidR="00AC16CF" w:rsidRDefault="00000000" w:rsidP="00FD6C69">
            <w:pPr>
              <w:pStyle w:val="Tablechecklist"/>
            </w:pPr>
            <w:sdt>
              <w:sdtPr>
                <w:rPr>
                  <w:rFonts w:ascii="Segoe UI Symbol" w:hAnsi="Segoe UI Symbol" w:cs="Segoe UI Symbol"/>
                  <w:sz w:val="28"/>
                  <w:szCs w:val="28"/>
                </w:rPr>
                <w:id w:val="27769535"/>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9134CD">
              <w:t xml:space="preserve">Aotearoa </w:t>
            </w:r>
            <w:r w:rsidR="00AC16CF">
              <w:t>New Zealand</w:t>
            </w:r>
          </w:p>
          <w:p w14:paraId="5D183652" w14:textId="1493B664" w:rsidR="00AC16CF" w:rsidRDefault="00000000" w:rsidP="00FD6C69">
            <w:pPr>
              <w:pStyle w:val="Tablechecklist"/>
            </w:pPr>
            <w:sdt>
              <w:sdtPr>
                <w:rPr>
                  <w:rFonts w:ascii="Segoe UI Symbol" w:hAnsi="Segoe UI Symbol" w:cs="Segoe UI Symbol"/>
                  <w:sz w:val="28"/>
                  <w:szCs w:val="28"/>
                </w:rPr>
                <w:id w:val="286091555"/>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In another country</w:t>
            </w:r>
          </w:p>
        </w:tc>
      </w:tr>
      <w:tr w:rsidR="00AC16CF" w14:paraId="2E3E5216" w14:textId="77777777" w:rsidTr="00FD6C69">
        <w:trPr>
          <w:trHeight w:val="20"/>
        </w:trPr>
        <w:tc>
          <w:tcPr>
            <w:tcW w:w="9897"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177EEDCD" w14:textId="77777777" w:rsidR="00AC16CF" w:rsidRDefault="00AC16CF" w:rsidP="00FD6C69">
            <w:pPr>
              <w:pStyle w:val="Tablechecklist"/>
            </w:pPr>
            <w:r>
              <w:t>What ethnic group do you belong to? Mark the space or spaces that apply to you.</w:t>
            </w:r>
          </w:p>
          <w:p w14:paraId="7B7598BA" w14:textId="7E549B06" w:rsidR="00AC16CF" w:rsidRDefault="00000000" w:rsidP="00FD6C69">
            <w:pPr>
              <w:pStyle w:val="Tablechecklist"/>
            </w:pPr>
            <w:sdt>
              <w:sdtPr>
                <w:rPr>
                  <w:rFonts w:ascii="Segoe UI Symbol" w:hAnsi="Segoe UI Symbol" w:cs="Segoe UI Symbol"/>
                  <w:sz w:val="28"/>
                  <w:szCs w:val="28"/>
                </w:rPr>
                <w:id w:val="-333763701"/>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New Zealand European</w:t>
            </w:r>
          </w:p>
          <w:p w14:paraId="69710DCE" w14:textId="50AF1F47" w:rsidR="00AC16CF" w:rsidRDefault="00000000" w:rsidP="00FD6C69">
            <w:pPr>
              <w:pStyle w:val="Tablechecklist"/>
            </w:pPr>
            <w:sdt>
              <w:sdtPr>
                <w:rPr>
                  <w:rFonts w:ascii="Segoe UI Symbol" w:hAnsi="Segoe UI Symbol"/>
                  <w:sz w:val="28"/>
                  <w:szCs w:val="28"/>
                </w:rPr>
                <w:id w:val="2016566888"/>
                <w14:checkbox>
                  <w14:checked w14:val="0"/>
                  <w14:checkedState w14:val="2612" w14:font="MS Gothic"/>
                  <w14:uncheckedState w14:val="2610" w14:font="MS Gothic"/>
                </w14:checkbox>
              </w:sdtPr>
              <w:sdtContent>
                <w:r w:rsidR="00E92A73" w:rsidRPr="00130F44">
                  <w:rPr>
                    <w:rFonts w:ascii="MS Gothic" w:eastAsia="MS Gothic" w:hAnsi="MS Gothic" w:hint="eastAsia"/>
                    <w:sz w:val="28"/>
                    <w:szCs w:val="28"/>
                  </w:rPr>
                  <w:t>☐</w:t>
                </w:r>
              </w:sdtContent>
            </w:sdt>
            <w:r w:rsidR="00E92A73" w:rsidRPr="00FD6C69">
              <w:rPr>
                <w:rFonts w:ascii="Segoe UI Symbol" w:hAnsi="Segoe UI Symbol"/>
                <w:sz w:val="28"/>
                <w:szCs w:val="28"/>
              </w:rPr>
              <w:t xml:space="preserve">   </w:t>
            </w:r>
            <w:r w:rsidR="00AC16CF">
              <w:t>Māori</w:t>
            </w:r>
          </w:p>
          <w:p w14:paraId="312B89F4" w14:textId="0FDBD394" w:rsidR="00AC16CF" w:rsidRDefault="00000000" w:rsidP="00FD6C69">
            <w:pPr>
              <w:pStyle w:val="Tablechecklist"/>
            </w:pPr>
            <w:sdt>
              <w:sdtPr>
                <w:rPr>
                  <w:rFonts w:ascii="Segoe UI Symbol" w:hAnsi="Segoe UI Symbol" w:cs="Segoe UI Symbol"/>
                  <w:sz w:val="28"/>
                  <w:szCs w:val="28"/>
                </w:rPr>
                <w:id w:val="-169641791"/>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Samoan</w:t>
            </w:r>
          </w:p>
          <w:p w14:paraId="6E58219E" w14:textId="4BCB802B" w:rsidR="00AC16CF" w:rsidRDefault="00000000" w:rsidP="00FD6C69">
            <w:pPr>
              <w:pStyle w:val="Tablechecklist"/>
            </w:pPr>
            <w:sdt>
              <w:sdtPr>
                <w:rPr>
                  <w:rFonts w:ascii="Segoe UI Symbol" w:hAnsi="Segoe UI Symbol" w:cs="Segoe UI Symbol"/>
                  <w:sz w:val="28"/>
                  <w:szCs w:val="28"/>
                </w:rPr>
                <w:id w:val="-667322219"/>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Cook Island Māori</w:t>
            </w:r>
          </w:p>
          <w:p w14:paraId="460E8B48" w14:textId="227EA1BF" w:rsidR="00AC16CF" w:rsidRDefault="00000000" w:rsidP="00FD6C69">
            <w:pPr>
              <w:pStyle w:val="Tablechecklist"/>
            </w:pPr>
            <w:sdt>
              <w:sdtPr>
                <w:rPr>
                  <w:rFonts w:ascii="Segoe UI Symbol" w:hAnsi="Segoe UI Symbol" w:cs="Segoe UI Symbol"/>
                  <w:sz w:val="28"/>
                  <w:szCs w:val="28"/>
                </w:rPr>
                <w:id w:val="-643126438"/>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Tongan</w:t>
            </w:r>
          </w:p>
          <w:p w14:paraId="37021DC0" w14:textId="5EDFA2CE" w:rsidR="00AC16CF" w:rsidRDefault="00000000" w:rsidP="00FD6C69">
            <w:pPr>
              <w:pStyle w:val="Tablechecklist"/>
            </w:pPr>
            <w:sdt>
              <w:sdtPr>
                <w:rPr>
                  <w:rFonts w:ascii="Segoe UI Symbol" w:hAnsi="Segoe UI Symbol" w:cs="Segoe UI Symbol"/>
                  <w:sz w:val="28"/>
                  <w:szCs w:val="28"/>
                </w:rPr>
                <w:id w:val="-889422772"/>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Niuean</w:t>
            </w:r>
          </w:p>
          <w:p w14:paraId="673C2B5C" w14:textId="43C8399E" w:rsidR="00AC16CF" w:rsidRDefault="00000000" w:rsidP="00FD6C69">
            <w:pPr>
              <w:pStyle w:val="Tablechecklist"/>
            </w:pPr>
            <w:sdt>
              <w:sdtPr>
                <w:rPr>
                  <w:rFonts w:ascii="Segoe UI Symbol" w:hAnsi="Segoe UI Symbol" w:cs="Segoe UI Symbol"/>
                  <w:sz w:val="28"/>
                  <w:szCs w:val="28"/>
                </w:rPr>
                <w:id w:val="-1982077481"/>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Fijian</w:t>
            </w:r>
          </w:p>
          <w:p w14:paraId="0A5855BF" w14:textId="6F30827F" w:rsidR="00AC16CF" w:rsidRDefault="00000000" w:rsidP="00FD6C69">
            <w:pPr>
              <w:pStyle w:val="Tablechecklist"/>
            </w:pPr>
            <w:sdt>
              <w:sdtPr>
                <w:rPr>
                  <w:rFonts w:ascii="Segoe UI Symbol" w:hAnsi="Segoe UI Symbol" w:cs="Segoe UI Symbol"/>
                  <w:sz w:val="28"/>
                  <w:szCs w:val="28"/>
                </w:rPr>
                <w:id w:val="-1977135550"/>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Other Pacific Peoples</w:t>
            </w:r>
          </w:p>
          <w:p w14:paraId="79DE3462" w14:textId="6F26F7A5" w:rsidR="00AC16CF" w:rsidRDefault="00000000" w:rsidP="00FD6C69">
            <w:pPr>
              <w:pStyle w:val="Tablechecklist"/>
            </w:pPr>
            <w:sdt>
              <w:sdtPr>
                <w:rPr>
                  <w:rFonts w:ascii="Segoe UI Symbol" w:hAnsi="Segoe UI Symbol" w:cs="Segoe UI Symbol"/>
                  <w:sz w:val="28"/>
                  <w:szCs w:val="28"/>
                </w:rPr>
                <w:id w:val="-916703025"/>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Chinese</w:t>
            </w:r>
          </w:p>
          <w:p w14:paraId="5C8C960D" w14:textId="7A6211AB" w:rsidR="00AC16CF" w:rsidRDefault="00000000" w:rsidP="00FD6C69">
            <w:pPr>
              <w:pStyle w:val="Tablechecklist"/>
            </w:pPr>
            <w:sdt>
              <w:sdtPr>
                <w:rPr>
                  <w:rFonts w:ascii="Segoe UI Symbol" w:hAnsi="Segoe UI Symbol" w:cs="Segoe UI Symbol"/>
                  <w:sz w:val="28"/>
                  <w:szCs w:val="28"/>
                </w:rPr>
                <w:id w:val="881056852"/>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Fijian Indian</w:t>
            </w:r>
          </w:p>
          <w:p w14:paraId="186553B5" w14:textId="45E78A1C" w:rsidR="00AC16CF" w:rsidRDefault="00000000" w:rsidP="00FD6C69">
            <w:pPr>
              <w:pStyle w:val="Tablechecklist"/>
            </w:pPr>
            <w:sdt>
              <w:sdtPr>
                <w:rPr>
                  <w:rFonts w:ascii="Segoe UI Symbol" w:hAnsi="Segoe UI Symbol" w:cs="Segoe UI Symbol"/>
                  <w:sz w:val="28"/>
                  <w:szCs w:val="28"/>
                </w:rPr>
                <w:id w:val="-1997874024"/>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Indian</w:t>
            </w:r>
          </w:p>
          <w:p w14:paraId="0248F836" w14:textId="18881622" w:rsidR="00AC16CF" w:rsidRDefault="00000000" w:rsidP="00FD6C69">
            <w:pPr>
              <w:pStyle w:val="Tablechecklist"/>
            </w:pPr>
            <w:sdt>
              <w:sdtPr>
                <w:rPr>
                  <w:rFonts w:ascii="Segoe UI Symbol" w:hAnsi="Segoe UI Symbol" w:cs="Segoe UI Symbol"/>
                  <w:sz w:val="28"/>
                  <w:szCs w:val="28"/>
                </w:rPr>
                <w:id w:val="-1126079217"/>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Filipino</w:t>
            </w:r>
          </w:p>
          <w:p w14:paraId="4466DE99" w14:textId="002CFD4D" w:rsidR="00AC16CF" w:rsidRDefault="00000000" w:rsidP="00FD6C69">
            <w:pPr>
              <w:pStyle w:val="Tablechecklist"/>
            </w:pPr>
            <w:sdt>
              <w:sdtPr>
                <w:rPr>
                  <w:rFonts w:ascii="Segoe UI Symbol" w:hAnsi="Segoe UI Symbol" w:cs="Segoe UI Symbol"/>
                  <w:sz w:val="28"/>
                  <w:szCs w:val="28"/>
                </w:rPr>
                <w:id w:val="-1996950241"/>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Southeast Asian</w:t>
            </w:r>
          </w:p>
          <w:p w14:paraId="39766927" w14:textId="1CCBDB1C" w:rsidR="00AC16CF" w:rsidRDefault="00000000" w:rsidP="00FD6C69">
            <w:pPr>
              <w:pStyle w:val="Tablechecklist"/>
            </w:pPr>
            <w:sdt>
              <w:sdtPr>
                <w:rPr>
                  <w:rFonts w:ascii="Segoe UI Symbol" w:hAnsi="Segoe UI Symbol" w:cs="Segoe UI Symbol"/>
                  <w:sz w:val="28"/>
                  <w:szCs w:val="28"/>
                </w:rPr>
                <w:id w:val="-561638130"/>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Other Asian</w:t>
            </w:r>
          </w:p>
          <w:p w14:paraId="0EACD849" w14:textId="65002B1C" w:rsidR="00AC16CF" w:rsidRDefault="00000000" w:rsidP="00FD6C69">
            <w:pPr>
              <w:pStyle w:val="Tablechecklist"/>
            </w:pPr>
            <w:sdt>
              <w:sdtPr>
                <w:rPr>
                  <w:rFonts w:ascii="Segoe UI Symbol" w:hAnsi="Segoe UI Symbol" w:cs="Segoe UI Symbol"/>
                  <w:sz w:val="28"/>
                  <w:szCs w:val="28"/>
                </w:rPr>
                <w:id w:val="-1603488654"/>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Other European</w:t>
            </w:r>
          </w:p>
          <w:p w14:paraId="17F21734" w14:textId="50AA0C55" w:rsidR="00AC16CF" w:rsidRDefault="00000000" w:rsidP="00FD6C69">
            <w:pPr>
              <w:pStyle w:val="Tablechecklist"/>
            </w:pPr>
            <w:sdt>
              <w:sdtPr>
                <w:rPr>
                  <w:rFonts w:ascii="Segoe UI Symbol" w:hAnsi="Segoe UI Symbol" w:cs="Segoe UI Symbol"/>
                  <w:sz w:val="28"/>
                  <w:szCs w:val="28"/>
                </w:rPr>
                <w:id w:val="1708910618"/>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I do not want to state my ethnicity</w:t>
            </w:r>
          </w:p>
          <w:p w14:paraId="3D70DF96" w14:textId="75C0145E" w:rsidR="00AC16CF" w:rsidRDefault="00000000" w:rsidP="00FD6C69">
            <w:pPr>
              <w:pStyle w:val="Tablechecklist"/>
            </w:pPr>
            <w:sdt>
              <w:sdtPr>
                <w:rPr>
                  <w:rFonts w:ascii="Segoe UI Symbol" w:hAnsi="Segoe UI Symbol" w:cs="Segoe UI Symbol"/>
                  <w:sz w:val="28"/>
                  <w:szCs w:val="28"/>
                </w:rPr>
                <w:id w:val="-872769961"/>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AC16CF">
              <w:t>Other.</w:t>
            </w:r>
            <w:r w:rsidR="00130F44">
              <w:br/>
              <w:t xml:space="preserve">         </w:t>
            </w:r>
            <w:r w:rsidR="00A11DB4">
              <w:t xml:space="preserve">Please specify: </w:t>
            </w:r>
            <w:sdt>
              <w:sdtPr>
                <w:id w:val="-1535105181"/>
                <w:placeholder>
                  <w:docPart w:val="05FBEA13D8C44575A06F21AA501E16E3"/>
                </w:placeholder>
                <w:showingPlcHdr/>
              </w:sdtPr>
              <w:sdtContent>
                <w:r w:rsidR="00A11DB4" w:rsidRPr="00006C18">
                  <w:rPr>
                    <w:rStyle w:val="PlaceholderText"/>
                  </w:rPr>
                  <w:t>Click or tap here to enter text.</w:t>
                </w:r>
              </w:sdtContent>
            </w:sdt>
          </w:p>
        </w:tc>
      </w:tr>
      <w:tr w:rsidR="00AC16CF" w14:paraId="6D2C738F" w14:textId="77777777" w:rsidTr="00FD6C69">
        <w:trPr>
          <w:trHeight w:val="20"/>
        </w:trPr>
        <w:tc>
          <w:tcPr>
            <w:tcW w:w="9897"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27DFF29B" w14:textId="77777777" w:rsidR="00AC16CF" w:rsidRDefault="00AC16CF" w:rsidP="00FD6C69">
            <w:pPr>
              <w:pStyle w:val="Tablechecklist"/>
            </w:pPr>
            <w:r>
              <w:lastRenderedPageBreak/>
              <w:t>What region do you live in?</w:t>
            </w:r>
          </w:p>
          <w:p w14:paraId="556AEB44" w14:textId="77656BC1" w:rsidR="00AC16CF" w:rsidRDefault="00000000" w:rsidP="00FD6C69">
            <w:pPr>
              <w:pStyle w:val="Tablechecklist"/>
            </w:pPr>
            <w:sdt>
              <w:sdtPr>
                <w:rPr>
                  <w:rFonts w:ascii="Segoe UI Symbol" w:hAnsi="Segoe UI Symbol" w:cs="Segoe UI Symbol"/>
                  <w:sz w:val="28"/>
                  <w:szCs w:val="28"/>
                </w:rPr>
                <w:id w:val="-821504940"/>
                <w14:checkbox>
                  <w14:checked w14:val="0"/>
                  <w14:checkedState w14:val="2612" w14:font="MS Gothic"/>
                  <w14:uncheckedState w14:val="2610" w14:font="MS Gothic"/>
                </w14:checkbox>
              </w:sdtPr>
              <w:sdtContent>
                <w:r w:rsidR="008D7262">
                  <w:rPr>
                    <w:rFonts w:ascii="MS Gothic" w:eastAsia="MS Gothic" w:hAnsi="MS Gothic" w:cs="Segoe UI Symbol" w:hint="eastAsia"/>
                    <w:sz w:val="28"/>
                    <w:szCs w:val="28"/>
                  </w:rPr>
                  <w:t>☐</w:t>
                </w:r>
              </w:sdtContent>
            </w:sdt>
            <w:r w:rsidR="00E92A73" w:rsidRPr="00130F44">
              <w:rPr>
                <w:rFonts w:ascii="Segoe UI Symbol" w:hAnsi="Segoe UI Symbol" w:cs="Segoe UI Symbol"/>
                <w:sz w:val="28"/>
                <w:szCs w:val="28"/>
              </w:rPr>
              <w:t xml:space="preserve">   </w:t>
            </w:r>
            <w:r w:rsidR="00AC16CF">
              <w:t>Northland</w:t>
            </w:r>
          </w:p>
          <w:p w14:paraId="01D06A12" w14:textId="2C079BCB" w:rsidR="00AC16CF" w:rsidRDefault="00000000" w:rsidP="00FD6C69">
            <w:pPr>
              <w:pStyle w:val="Tablechecklist"/>
            </w:pPr>
            <w:sdt>
              <w:sdtPr>
                <w:rPr>
                  <w:rFonts w:ascii="Segoe UI Symbol" w:hAnsi="Segoe UI Symbol" w:cs="Segoe UI Symbol"/>
                  <w:sz w:val="28"/>
                </w:rPr>
                <w:id w:val="98308430"/>
                <w14:checkbox>
                  <w14:checked w14:val="0"/>
                  <w14:checkedState w14:val="2612" w14:font="MS Gothic"/>
                  <w14:uncheckedState w14:val="2610" w14:font="MS Gothic"/>
                </w14:checkbox>
              </w:sdtPr>
              <w:sdtContent>
                <w:r w:rsidR="00D63043">
                  <w:rPr>
                    <w:rFonts w:ascii="MS Gothic" w:eastAsia="MS Gothic" w:hAnsi="MS Gothic" w:cs="Segoe UI Symbol" w:hint="eastAsia"/>
                    <w:sz w:val="28"/>
                  </w:rPr>
                  <w:t>☐</w:t>
                </w:r>
              </w:sdtContent>
            </w:sdt>
            <w:r w:rsidR="00E92A73" w:rsidRPr="00D63043">
              <w:rPr>
                <w:rFonts w:ascii="Segoe UI Symbol" w:hAnsi="Segoe UI Symbol" w:cs="Segoe UI Symbol"/>
                <w:sz w:val="28"/>
              </w:rPr>
              <w:t xml:space="preserve">   </w:t>
            </w:r>
            <w:r w:rsidR="00AC16CF">
              <w:t>Auckland</w:t>
            </w:r>
          </w:p>
          <w:p w14:paraId="3381EA44" w14:textId="1661F5FD" w:rsidR="00AC16CF" w:rsidRDefault="00000000" w:rsidP="00FD6C69">
            <w:pPr>
              <w:pStyle w:val="Tablechecklist"/>
            </w:pPr>
            <w:sdt>
              <w:sdtPr>
                <w:rPr>
                  <w:rFonts w:ascii="Segoe UI Symbol" w:hAnsi="Segoe UI Symbol" w:cs="Segoe UI Symbol"/>
                  <w:sz w:val="28"/>
                </w:rPr>
                <w:id w:val="-2114201344"/>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rPr>
                  <w:t>☐</w:t>
                </w:r>
              </w:sdtContent>
            </w:sdt>
            <w:r w:rsidR="00E92A73" w:rsidRPr="00D63043">
              <w:rPr>
                <w:rFonts w:ascii="Segoe UI Symbol" w:hAnsi="Segoe UI Symbol" w:cs="Segoe UI Symbol"/>
                <w:sz w:val="28"/>
              </w:rPr>
              <w:t xml:space="preserve">   </w:t>
            </w:r>
            <w:r w:rsidR="00AC16CF">
              <w:t>Waikato</w:t>
            </w:r>
          </w:p>
          <w:p w14:paraId="1A04EF40" w14:textId="32316AD4" w:rsidR="00AC16CF" w:rsidRDefault="00000000" w:rsidP="00FD6C69">
            <w:pPr>
              <w:pStyle w:val="Tablechecklist"/>
            </w:pPr>
            <w:sdt>
              <w:sdtPr>
                <w:rPr>
                  <w:rFonts w:ascii="Segoe UI Symbol" w:hAnsi="Segoe UI Symbol" w:cs="Segoe UI Symbol"/>
                  <w:sz w:val="28"/>
                </w:rPr>
                <w:id w:val="1273816545"/>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rPr>
                  <w:t>☐</w:t>
                </w:r>
              </w:sdtContent>
            </w:sdt>
            <w:r w:rsidR="00E92A73" w:rsidRPr="00D63043">
              <w:rPr>
                <w:rFonts w:ascii="Segoe UI Symbol" w:hAnsi="Segoe UI Symbol" w:cs="Segoe UI Symbol"/>
                <w:sz w:val="28"/>
              </w:rPr>
              <w:t xml:space="preserve">   </w:t>
            </w:r>
            <w:r w:rsidR="00AC16CF">
              <w:t>Bay of Plenty</w:t>
            </w:r>
          </w:p>
          <w:p w14:paraId="4A5B2BBD" w14:textId="7EC90541" w:rsidR="00AC16CF" w:rsidRDefault="00000000" w:rsidP="00FD6C69">
            <w:pPr>
              <w:pStyle w:val="Tablechecklist"/>
            </w:pPr>
            <w:sdt>
              <w:sdtPr>
                <w:rPr>
                  <w:rFonts w:ascii="Segoe UI Symbol" w:hAnsi="Segoe UI Symbol" w:cs="Segoe UI Symbol"/>
                  <w:sz w:val="28"/>
                </w:rPr>
                <w:id w:val="-1801914290"/>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rPr>
                  <w:t>☐</w:t>
                </w:r>
              </w:sdtContent>
            </w:sdt>
            <w:r w:rsidR="00E92A73" w:rsidRPr="00D63043">
              <w:rPr>
                <w:rFonts w:ascii="Segoe UI Symbol" w:hAnsi="Segoe UI Symbol" w:cs="Segoe UI Symbol"/>
                <w:sz w:val="28"/>
              </w:rPr>
              <w:t xml:space="preserve">   </w:t>
            </w:r>
            <w:r w:rsidR="00AC16CF">
              <w:t>Gisborne</w:t>
            </w:r>
          </w:p>
          <w:p w14:paraId="26A9C20F" w14:textId="2ECCA266" w:rsidR="00AC16CF" w:rsidRDefault="00000000" w:rsidP="00FD6C69">
            <w:pPr>
              <w:pStyle w:val="Tablechecklist"/>
            </w:pPr>
            <w:sdt>
              <w:sdtPr>
                <w:rPr>
                  <w:rFonts w:ascii="Segoe UI Symbol" w:hAnsi="Segoe UI Symbol" w:cs="Segoe UI Symbol"/>
                  <w:sz w:val="28"/>
                </w:rPr>
                <w:id w:val="1820147447"/>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rPr>
                  <w:t>☐</w:t>
                </w:r>
              </w:sdtContent>
            </w:sdt>
            <w:r w:rsidR="00E92A73" w:rsidRPr="00D63043">
              <w:rPr>
                <w:rFonts w:ascii="Segoe UI Symbol" w:hAnsi="Segoe UI Symbol" w:cs="Segoe UI Symbol"/>
                <w:sz w:val="28"/>
              </w:rPr>
              <w:t xml:space="preserve">   </w:t>
            </w:r>
            <w:r w:rsidR="00AC16CF">
              <w:t>Hawkes Bay</w:t>
            </w:r>
          </w:p>
          <w:p w14:paraId="59868F77" w14:textId="6F4FB2CD" w:rsidR="00AC16CF" w:rsidRDefault="00000000" w:rsidP="00FD6C69">
            <w:pPr>
              <w:pStyle w:val="Tablechecklist"/>
            </w:pPr>
            <w:sdt>
              <w:sdtPr>
                <w:rPr>
                  <w:rFonts w:ascii="Segoe UI Symbol" w:hAnsi="Segoe UI Symbol" w:cs="Segoe UI Symbol"/>
                  <w:sz w:val="28"/>
                </w:rPr>
                <w:id w:val="1966309860"/>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rPr>
                  <w:t>☐</w:t>
                </w:r>
              </w:sdtContent>
            </w:sdt>
            <w:r w:rsidR="00E92A73" w:rsidRPr="00D63043">
              <w:rPr>
                <w:rFonts w:ascii="Segoe UI Symbol" w:hAnsi="Segoe UI Symbol" w:cs="Segoe UI Symbol"/>
                <w:sz w:val="28"/>
              </w:rPr>
              <w:t xml:space="preserve">   </w:t>
            </w:r>
            <w:r w:rsidR="00AC16CF">
              <w:t>Taranaki</w:t>
            </w:r>
          </w:p>
          <w:p w14:paraId="1A3AB627" w14:textId="4B9E307B" w:rsidR="00AC16CF" w:rsidRDefault="00000000" w:rsidP="00FD6C69">
            <w:pPr>
              <w:pStyle w:val="Tablechecklist"/>
            </w:pPr>
            <w:sdt>
              <w:sdtPr>
                <w:rPr>
                  <w:rFonts w:ascii="Segoe UI Symbol" w:hAnsi="Segoe UI Symbol" w:cs="Segoe UI Symbol"/>
                  <w:sz w:val="28"/>
                </w:rPr>
                <w:id w:val="-136492193"/>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rPr>
                  <w:t>☐</w:t>
                </w:r>
              </w:sdtContent>
            </w:sdt>
            <w:r w:rsidR="00E92A73" w:rsidRPr="00D63043">
              <w:rPr>
                <w:rFonts w:ascii="Segoe UI Symbol" w:hAnsi="Segoe UI Symbol" w:cs="Segoe UI Symbol"/>
                <w:sz w:val="28"/>
              </w:rPr>
              <w:t xml:space="preserve">   </w:t>
            </w:r>
            <w:r w:rsidR="00AC16CF">
              <w:t>Manawatū-Whanganui</w:t>
            </w:r>
          </w:p>
          <w:p w14:paraId="596ABB8D" w14:textId="1345407D" w:rsidR="00AC16CF" w:rsidRDefault="00000000" w:rsidP="00FD6C69">
            <w:pPr>
              <w:pStyle w:val="Tablechecklist"/>
            </w:pPr>
            <w:sdt>
              <w:sdtPr>
                <w:rPr>
                  <w:rFonts w:ascii="Segoe UI Symbol" w:hAnsi="Segoe UI Symbol" w:cs="Segoe UI Symbol"/>
                  <w:sz w:val="28"/>
                </w:rPr>
                <w:id w:val="658586682"/>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rPr>
                  <w:t>☐</w:t>
                </w:r>
              </w:sdtContent>
            </w:sdt>
            <w:r w:rsidR="00E92A73" w:rsidRPr="00D63043">
              <w:rPr>
                <w:rFonts w:ascii="Segoe UI Symbol" w:hAnsi="Segoe UI Symbol" w:cs="Segoe UI Symbol"/>
                <w:sz w:val="28"/>
              </w:rPr>
              <w:t xml:space="preserve">   </w:t>
            </w:r>
            <w:r w:rsidR="00AC16CF">
              <w:t>Wellington</w:t>
            </w:r>
          </w:p>
          <w:p w14:paraId="6EA9F1B4" w14:textId="3DCEF487" w:rsidR="00AC16CF" w:rsidRDefault="00000000" w:rsidP="00FD6C69">
            <w:pPr>
              <w:pStyle w:val="Tablechecklist"/>
            </w:pPr>
            <w:sdt>
              <w:sdtPr>
                <w:rPr>
                  <w:rFonts w:ascii="Segoe UI Symbol" w:hAnsi="Segoe UI Symbol" w:cs="Segoe UI Symbol"/>
                  <w:sz w:val="28"/>
                </w:rPr>
                <w:id w:val="-2040424166"/>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rPr>
                  <w:t>☐</w:t>
                </w:r>
              </w:sdtContent>
            </w:sdt>
            <w:r w:rsidR="00E92A73" w:rsidRPr="00D63043">
              <w:rPr>
                <w:rFonts w:ascii="Segoe UI Symbol" w:hAnsi="Segoe UI Symbol" w:cs="Segoe UI Symbol"/>
                <w:sz w:val="28"/>
              </w:rPr>
              <w:t xml:space="preserve">   </w:t>
            </w:r>
            <w:r w:rsidR="00AC16CF">
              <w:t>Nelson-Marlborough</w:t>
            </w:r>
          </w:p>
          <w:p w14:paraId="08AA6C4C" w14:textId="736121FB" w:rsidR="00AC16CF" w:rsidRDefault="00000000" w:rsidP="00FD6C69">
            <w:pPr>
              <w:pStyle w:val="Tablechecklist"/>
            </w:pPr>
            <w:sdt>
              <w:sdtPr>
                <w:rPr>
                  <w:rFonts w:ascii="Segoe UI Symbol" w:hAnsi="Segoe UI Symbol" w:cs="Segoe UI Symbol"/>
                  <w:sz w:val="28"/>
                </w:rPr>
                <w:id w:val="-2122050788"/>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rPr>
                  <w:t>☐</w:t>
                </w:r>
              </w:sdtContent>
            </w:sdt>
            <w:r w:rsidR="00E92A73" w:rsidRPr="00D63043">
              <w:rPr>
                <w:rFonts w:ascii="Segoe UI Symbol" w:hAnsi="Segoe UI Symbol" w:cs="Segoe UI Symbol"/>
                <w:sz w:val="28"/>
              </w:rPr>
              <w:t xml:space="preserve">   </w:t>
            </w:r>
            <w:r w:rsidR="00AC16CF">
              <w:t>West Coast</w:t>
            </w:r>
          </w:p>
          <w:p w14:paraId="0D09544A" w14:textId="7044B7F8" w:rsidR="00AC16CF" w:rsidRDefault="00000000" w:rsidP="00FD6C69">
            <w:pPr>
              <w:pStyle w:val="Tablechecklist"/>
            </w:pPr>
            <w:sdt>
              <w:sdtPr>
                <w:rPr>
                  <w:rFonts w:ascii="Segoe UI Symbol" w:hAnsi="Segoe UI Symbol" w:cs="Segoe UI Symbol"/>
                  <w:sz w:val="28"/>
                </w:rPr>
                <w:id w:val="-1885246276"/>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rPr>
                  <w:t>☐</w:t>
                </w:r>
              </w:sdtContent>
            </w:sdt>
            <w:r w:rsidR="00E92A73" w:rsidRPr="00D63043">
              <w:rPr>
                <w:rFonts w:ascii="Segoe UI Symbol" w:hAnsi="Segoe UI Symbol" w:cs="Segoe UI Symbol"/>
                <w:sz w:val="28"/>
              </w:rPr>
              <w:t xml:space="preserve">   </w:t>
            </w:r>
            <w:r w:rsidR="00AC16CF">
              <w:t>Canterbury</w:t>
            </w:r>
          </w:p>
          <w:p w14:paraId="39F34298" w14:textId="5C3C79E5" w:rsidR="00AC16CF" w:rsidRDefault="00000000" w:rsidP="00FD6C69">
            <w:pPr>
              <w:pStyle w:val="Tablechecklist"/>
            </w:pPr>
            <w:sdt>
              <w:sdtPr>
                <w:rPr>
                  <w:rFonts w:ascii="Segoe UI Symbol" w:hAnsi="Segoe UI Symbol"/>
                  <w:sz w:val="28"/>
                </w:rPr>
                <w:id w:val="-650603928"/>
                <w14:checkbox>
                  <w14:checked w14:val="0"/>
                  <w14:checkedState w14:val="2612" w14:font="MS Gothic"/>
                  <w14:uncheckedState w14:val="2610" w14:font="MS Gothic"/>
                </w14:checkbox>
              </w:sdtPr>
              <w:sdtContent>
                <w:r w:rsidR="00E922C9" w:rsidRPr="00130F44">
                  <w:rPr>
                    <w:rFonts w:ascii="MS Gothic" w:eastAsia="MS Gothic" w:hAnsi="MS Gothic" w:hint="eastAsia"/>
                    <w:sz w:val="28"/>
                  </w:rPr>
                  <w:t>☐</w:t>
                </w:r>
              </w:sdtContent>
            </w:sdt>
            <w:r w:rsidR="00E92A73" w:rsidRPr="00D63043">
              <w:rPr>
                <w:rFonts w:ascii="Segoe UI Symbol" w:hAnsi="Segoe UI Symbol"/>
                <w:sz w:val="28"/>
              </w:rPr>
              <w:t xml:space="preserve">   </w:t>
            </w:r>
            <w:r w:rsidR="00AC16CF">
              <w:t>Otago</w:t>
            </w:r>
          </w:p>
          <w:p w14:paraId="444EA566" w14:textId="1667E1D8" w:rsidR="00AC16CF" w:rsidRDefault="00000000" w:rsidP="00FD6C69">
            <w:pPr>
              <w:pStyle w:val="Tablechecklist"/>
            </w:pPr>
            <w:sdt>
              <w:sdtPr>
                <w:rPr>
                  <w:rFonts w:ascii="Segoe UI Symbol" w:hAnsi="Segoe UI Symbol" w:cs="Segoe UI Symbol"/>
                  <w:sz w:val="28"/>
                </w:rPr>
                <w:id w:val="-508292724"/>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rPr>
                  <w:t>☐</w:t>
                </w:r>
              </w:sdtContent>
            </w:sdt>
            <w:r w:rsidR="00E92A73" w:rsidRPr="00D63043">
              <w:rPr>
                <w:rFonts w:ascii="Segoe UI Symbol" w:hAnsi="Segoe UI Symbol" w:cs="Segoe UI Symbol"/>
                <w:sz w:val="28"/>
              </w:rPr>
              <w:t xml:space="preserve">   </w:t>
            </w:r>
            <w:r w:rsidR="00AC16CF">
              <w:t>Southland</w:t>
            </w:r>
          </w:p>
          <w:p w14:paraId="182C0E47" w14:textId="47C856E2" w:rsidR="00AC16CF" w:rsidRDefault="00000000" w:rsidP="00FD6C69">
            <w:pPr>
              <w:pStyle w:val="Tablechecklist"/>
            </w:pPr>
            <w:sdt>
              <w:sdtPr>
                <w:rPr>
                  <w:rFonts w:ascii="Segoe UI Symbol" w:hAnsi="Segoe UI Symbol" w:cs="Segoe UI Symbol"/>
                  <w:sz w:val="28"/>
                </w:rPr>
                <w:id w:val="1658960197"/>
                <w14:checkbox>
                  <w14:checked w14:val="0"/>
                  <w14:checkedState w14:val="2612" w14:font="MS Gothic"/>
                  <w14:uncheckedState w14:val="2610" w14:font="MS Gothic"/>
                </w14:checkbox>
              </w:sdtPr>
              <w:sdtContent>
                <w:r w:rsidR="00E922C9" w:rsidRPr="00130F44">
                  <w:rPr>
                    <w:rFonts w:ascii="MS Gothic" w:eastAsia="MS Gothic" w:hAnsi="MS Gothic" w:cs="Segoe UI Symbol" w:hint="eastAsia"/>
                    <w:sz w:val="28"/>
                  </w:rPr>
                  <w:t>☐</w:t>
                </w:r>
              </w:sdtContent>
            </w:sdt>
            <w:r w:rsidR="00E92A73" w:rsidRPr="00D63043">
              <w:rPr>
                <w:rFonts w:ascii="Segoe UI Symbol" w:hAnsi="Segoe UI Symbol" w:cs="Segoe UI Symbol"/>
                <w:sz w:val="28"/>
              </w:rPr>
              <w:t xml:space="preserve">   </w:t>
            </w:r>
            <w:r w:rsidR="00AC16CF">
              <w:t>Overseas</w:t>
            </w:r>
          </w:p>
        </w:tc>
      </w:tr>
    </w:tbl>
    <w:p w14:paraId="5D5A36E0" w14:textId="77777777" w:rsidR="00AC16CF" w:rsidRDefault="00AC16CF" w:rsidP="00A41C0D">
      <w:pPr>
        <w:pStyle w:val="H-1Green"/>
      </w:pPr>
      <w:bookmarkStart w:id="1" w:name="_Submitting_on_behalf"/>
      <w:bookmarkEnd w:id="1"/>
      <w:r>
        <w:lastRenderedPageBreak/>
        <w:t>Submitting on behalf of an organisation or group</w:t>
      </w:r>
    </w:p>
    <w:p w14:paraId="68F80803" w14:textId="77777777" w:rsidR="00AC16CF" w:rsidRDefault="00AC16CF" w:rsidP="00AC16CF">
      <w:r>
        <w:t>Please complete the following questions if you are submitting on behalf of an organisation or group. It is important for us to know about your organisation to understand the range of perspectives represented in submissions.</w:t>
      </w:r>
    </w:p>
    <w:tbl>
      <w:tblPr>
        <w:tblW w:w="9897" w:type="dxa"/>
        <w:tblLayout w:type="fixed"/>
        <w:tblCellMar>
          <w:left w:w="10" w:type="dxa"/>
          <w:right w:w="10" w:type="dxa"/>
        </w:tblCellMar>
        <w:tblLook w:val="0000" w:firstRow="0" w:lastRow="0" w:firstColumn="0" w:lastColumn="0" w:noHBand="0" w:noVBand="0"/>
      </w:tblPr>
      <w:tblGrid>
        <w:gridCol w:w="9897"/>
      </w:tblGrid>
      <w:tr w:rsidR="00AC16CF" w14:paraId="6E03C5CE" w14:textId="77777777" w:rsidTr="00015E1E">
        <w:trPr>
          <w:trHeight w:val="293"/>
        </w:trPr>
        <w:tc>
          <w:tcPr>
            <w:tcW w:w="9897"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0E5856BA" w14:textId="77777777" w:rsidR="00AC16CF" w:rsidRDefault="00AC16CF" w:rsidP="00FD6C69">
            <w:pPr>
              <w:pStyle w:val="Tablechecklist"/>
            </w:pPr>
            <w:r>
              <w:t>What is your name?      </w:t>
            </w:r>
          </w:p>
        </w:tc>
      </w:tr>
      <w:tr w:rsidR="00AC16CF" w14:paraId="1EDB7FB3" w14:textId="77777777" w:rsidTr="00015E1E">
        <w:trPr>
          <w:trHeight w:val="293"/>
        </w:trPr>
        <w:tc>
          <w:tcPr>
            <w:tcW w:w="9897"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21C85E6F" w14:textId="77777777" w:rsidR="00AC16CF" w:rsidRDefault="00AC16CF" w:rsidP="00FD6C69">
            <w:pPr>
              <w:pStyle w:val="Tablechecklist"/>
            </w:pPr>
            <w:r>
              <w:t>What is the name of your organisation?      </w:t>
            </w:r>
          </w:p>
        </w:tc>
      </w:tr>
      <w:tr w:rsidR="00AC16CF" w14:paraId="56AC45D6" w14:textId="77777777" w:rsidTr="00015E1E">
        <w:trPr>
          <w:trHeight w:val="60"/>
        </w:trPr>
        <w:tc>
          <w:tcPr>
            <w:tcW w:w="9897"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65BEB26B" w14:textId="77777777" w:rsidR="00AC16CF" w:rsidRDefault="00AC16CF" w:rsidP="00FD6C69">
            <w:pPr>
              <w:pStyle w:val="Tablechecklist"/>
            </w:pPr>
            <w:r>
              <w:t>What best describes your organisation?</w:t>
            </w:r>
          </w:p>
          <w:p w14:paraId="5FCF9C25" w14:textId="5E90808C" w:rsidR="00AC16CF" w:rsidRDefault="00000000" w:rsidP="00FD6C69">
            <w:pPr>
              <w:pStyle w:val="Tablechecklist"/>
            </w:pPr>
            <w:sdt>
              <w:sdtPr>
                <w:rPr>
                  <w:sz w:val="28"/>
                </w:rPr>
                <w:id w:val="877594844"/>
                <w14:checkbox>
                  <w14:checked w14:val="0"/>
                  <w14:checkedState w14:val="2612" w14:font="MS Gothic"/>
                  <w14:uncheckedState w14:val="2610" w14:font="MS Gothic"/>
                </w14:checkbox>
              </w:sdtPr>
              <w:sdtContent>
                <w:r w:rsidR="0040430C">
                  <w:rPr>
                    <w:rFonts w:ascii="MS Gothic" w:eastAsia="MS Gothic" w:hAnsi="MS Gothic" w:hint="eastAsia"/>
                    <w:sz w:val="28"/>
                  </w:rPr>
                  <w:t>☐</w:t>
                </w:r>
              </w:sdtContent>
            </w:sdt>
            <w:r w:rsidR="00C765D3" w:rsidRPr="00D63043">
              <w:rPr>
                <w:rFonts w:ascii="Segoe UI Symbol" w:hAnsi="Segoe UI Symbol" w:cs="Segoe UI Symbol"/>
                <w:sz w:val="28"/>
              </w:rPr>
              <w:t xml:space="preserve">   </w:t>
            </w:r>
            <w:r w:rsidR="00471403">
              <w:t xml:space="preserve">Provider </w:t>
            </w:r>
            <w:r w:rsidR="00AC16CF">
              <w:t>of health and/or disability support services</w:t>
            </w:r>
          </w:p>
          <w:p w14:paraId="111F9B41" w14:textId="19C4282F" w:rsidR="00AC16CF" w:rsidRDefault="00000000" w:rsidP="00FD6C69">
            <w:pPr>
              <w:pStyle w:val="Tablechecklist"/>
            </w:pPr>
            <w:sdt>
              <w:sdtPr>
                <w:rPr>
                  <w:rFonts w:ascii="Segoe UI Symbol" w:hAnsi="Segoe UI Symbol" w:cs="Segoe UI Symbol"/>
                  <w:sz w:val="28"/>
                </w:rPr>
                <w:id w:val="-738630404"/>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rPr>
                  <w:t>☐</w:t>
                </w:r>
              </w:sdtContent>
            </w:sdt>
            <w:r w:rsidR="00E92A73" w:rsidRPr="00D63043">
              <w:rPr>
                <w:rFonts w:ascii="Segoe UI Symbol" w:hAnsi="Segoe UI Symbol" w:cs="Segoe UI Symbol"/>
                <w:sz w:val="28"/>
              </w:rPr>
              <w:t xml:space="preserve">   </w:t>
            </w:r>
            <w:r w:rsidR="00471403">
              <w:t xml:space="preserve">Nursing </w:t>
            </w:r>
            <w:r w:rsidR="00AC16CF">
              <w:t xml:space="preserve">professional association, union or </w:t>
            </w:r>
            <w:r w:rsidR="00612640">
              <w:t>an</w:t>
            </w:r>
            <w:r w:rsidR="00AC16CF">
              <w:t>other representative group</w:t>
            </w:r>
          </w:p>
          <w:p w14:paraId="0493B4EE" w14:textId="5DFAD14A" w:rsidR="00AC16CF" w:rsidRDefault="00000000" w:rsidP="00FD6C69">
            <w:pPr>
              <w:pStyle w:val="Tablechecklist"/>
            </w:pPr>
            <w:sdt>
              <w:sdtPr>
                <w:rPr>
                  <w:rFonts w:ascii="Segoe UI Symbol" w:hAnsi="Segoe UI Symbol" w:cs="Segoe UI Symbol"/>
                  <w:sz w:val="28"/>
                </w:rPr>
                <w:id w:val="928238156"/>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rPr>
                  <w:t>☐</w:t>
                </w:r>
              </w:sdtContent>
            </w:sdt>
            <w:r w:rsidR="00E92A73" w:rsidRPr="00D63043">
              <w:rPr>
                <w:rFonts w:ascii="Segoe UI Symbol" w:hAnsi="Segoe UI Symbol" w:cs="Segoe UI Symbol"/>
                <w:sz w:val="28"/>
              </w:rPr>
              <w:t xml:space="preserve">   </w:t>
            </w:r>
            <w:r w:rsidR="00471403">
              <w:t>Non</w:t>
            </w:r>
            <w:r w:rsidR="00AC16CF">
              <w:t xml:space="preserve">-nursing professional association, union or </w:t>
            </w:r>
            <w:r w:rsidR="00612640">
              <w:t>ano</w:t>
            </w:r>
            <w:r w:rsidR="00AC16CF">
              <w:t>ther representative group</w:t>
            </w:r>
          </w:p>
          <w:p w14:paraId="762B72D1" w14:textId="7A3BEA62" w:rsidR="00EA63EB" w:rsidRDefault="00000000" w:rsidP="00FD6C69">
            <w:pPr>
              <w:pStyle w:val="Tablechecklist"/>
            </w:pPr>
            <w:sdt>
              <w:sdtPr>
                <w:rPr>
                  <w:rFonts w:ascii="Segoe UI Symbol" w:hAnsi="Segoe UI Symbol" w:cs="Segoe UI Symbol"/>
                  <w:sz w:val="28"/>
                </w:rPr>
                <w:id w:val="2104751738"/>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rPr>
                  <w:t>☐</w:t>
                </w:r>
              </w:sdtContent>
            </w:sdt>
            <w:r w:rsidR="00E92A73" w:rsidRPr="00D63043">
              <w:rPr>
                <w:rFonts w:ascii="Segoe UI Symbol" w:hAnsi="Segoe UI Symbol" w:cs="Segoe UI Symbol"/>
                <w:sz w:val="28"/>
              </w:rPr>
              <w:t xml:space="preserve">   </w:t>
            </w:r>
            <w:r w:rsidR="00EA63EB" w:rsidRPr="00EA63EB">
              <w:t>Representative or advocacy group for specific condition</w:t>
            </w:r>
            <w:r w:rsidR="00673327">
              <w:t>s</w:t>
            </w:r>
            <w:r w:rsidR="00EA63EB" w:rsidRPr="00EA63EB">
              <w:t xml:space="preserve">, disease or group of health and </w:t>
            </w:r>
            <w:r w:rsidR="0040430C">
              <w:br/>
              <w:t xml:space="preserve">        </w:t>
            </w:r>
            <w:r w:rsidR="00EA63EB" w:rsidRPr="00EA63EB">
              <w:t>disability services</w:t>
            </w:r>
          </w:p>
          <w:p w14:paraId="3190B74C" w14:textId="38E5AA5B" w:rsidR="00AC16CF" w:rsidRDefault="00000000" w:rsidP="00FD6C69">
            <w:pPr>
              <w:pStyle w:val="Tablechecklist"/>
            </w:pPr>
            <w:sdt>
              <w:sdtPr>
                <w:rPr>
                  <w:rFonts w:ascii="Segoe UI Symbol" w:hAnsi="Segoe UI Symbol" w:cs="Segoe UI Symbol"/>
                  <w:sz w:val="28"/>
                  <w:szCs w:val="28"/>
                </w:rPr>
                <w:id w:val="1363633982"/>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szCs w:val="28"/>
                  </w:rPr>
                  <w:t>☐</w:t>
                </w:r>
              </w:sdtContent>
            </w:sdt>
            <w:r w:rsidR="00E92A73" w:rsidRPr="00FD6C69">
              <w:rPr>
                <w:rFonts w:ascii="Segoe UI Symbol" w:hAnsi="Segoe UI Symbol" w:cs="Segoe UI Symbol"/>
                <w:sz w:val="28"/>
                <w:szCs w:val="28"/>
              </w:rPr>
              <w:t xml:space="preserve">  </w:t>
            </w:r>
            <w:r w:rsidR="00471403">
              <w:t xml:space="preserve">Government </w:t>
            </w:r>
            <w:r w:rsidR="00AC16CF">
              <w:t>agency</w:t>
            </w:r>
          </w:p>
          <w:p w14:paraId="1B11E264" w14:textId="679B9E05" w:rsidR="00471403" w:rsidRDefault="00000000" w:rsidP="00FD6C69">
            <w:pPr>
              <w:pStyle w:val="Tablechecklist"/>
            </w:pPr>
            <w:sdt>
              <w:sdtPr>
                <w:rPr>
                  <w:rFonts w:ascii="Segoe UI Symbol" w:hAnsi="Segoe UI Symbol" w:cs="Segoe UI Symbol"/>
                  <w:sz w:val="28"/>
                </w:rPr>
                <w:id w:val="-777490349"/>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rPr>
                  <w:t>☐</w:t>
                </w:r>
              </w:sdtContent>
            </w:sdt>
            <w:r w:rsidR="00E92A73" w:rsidRPr="00D63043">
              <w:rPr>
                <w:rFonts w:ascii="Segoe UI Symbol" w:hAnsi="Segoe UI Symbol" w:cs="Segoe UI Symbol"/>
                <w:sz w:val="28"/>
              </w:rPr>
              <w:t xml:space="preserve">  </w:t>
            </w:r>
            <w:r w:rsidR="00471403">
              <w:t>Nursing education provider</w:t>
            </w:r>
          </w:p>
          <w:p w14:paraId="673B4F20" w14:textId="7360C529" w:rsidR="00943411" w:rsidRDefault="00000000" w:rsidP="00FD6C69">
            <w:pPr>
              <w:pStyle w:val="Tablechecklist"/>
            </w:pPr>
            <w:sdt>
              <w:sdtPr>
                <w:rPr>
                  <w:sz w:val="28"/>
                </w:rPr>
                <w:id w:val="-628551412"/>
                <w14:checkbox>
                  <w14:checked w14:val="0"/>
                  <w14:checkedState w14:val="2612" w14:font="MS Gothic"/>
                  <w14:uncheckedState w14:val="2610" w14:font="MS Gothic"/>
                </w14:checkbox>
              </w:sdtPr>
              <w:sdtContent>
                <w:r w:rsidR="00E92A73" w:rsidRPr="00130F44">
                  <w:rPr>
                    <w:rFonts w:ascii="MS Gothic" w:eastAsia="MS Gothic" w:hAnsi="MS Gothic" w:hint="eastAsia"/>
                    <w:sz w:val="28"/>
                  </w:rPr>
                  <w:t>☐</w:t>
                </w:r>
              </w:sdtContent>
            </w:sdt>
            <w:r w:rsidR="00E92A73">
              <w:t xml:space="preserve">   </w:t>
            </w:r>
            <w:r w:rsidR="00943411">
              <w:t>Consumer group or organisation</w:t>
            </w:r>
          </w:p>
          <w:p w14:paraId="17D4B83A" w14:textId="25283C14" w:rsidR="00AC16CF" w:rsidRDefault="00000000" w:rsidP="00FD6C69">
            <w:pPr>
              <w:pStyle w:val="Tablechecklist"/>
            </w:pPr>
            <w:sdt>
              <w:sdtPr>
                <w:rPr>
                  <w:rFonts w:ascii="Segoe UI Symbol" w:hAnsi="Segoe UI Symbol" w:cs="Segoe UI Symbol"/>
                  <w:sz w:val="28"/>
                </w:rPr>
                <w:id w:val="589586078"/>
                <w14:checkbox>
                  <w14:checked w14:val="0"/>
                  <w14:checkedState w14:val="2612" w14:font="MS Gothic"/>
                  <w14:uncheckedState w14:val="2610" w14:font="MS Gothic"/>
                </w14:checkbox>
              </w:sdtPr>
              <w:sdtContent>
                <w:r w:rsidR="00E92A73" w:rsidRPr="00130F44">
                  <w:rPr>
                    <w:rFonts w:ascii="MS Gothic" w:eastAsia="MS Gothic" w:hAnsi="MS Gothic" w:cs="Segoe UI Symbol" w:hint="eastAsia"/>
                    <w:sz w:val="28"/>
                  </w:rPr>
                  <w:t>☐</w:t>
                </w:r>
              </w:sdtContent>
            </w:sdt>
            <w:r w:rsidR="00E92A73" w:rsidRPr="00D63043">
              <w:rPr>
                <w:rFonts w:ascii="Segoe UI Symbol" w:hAnsi="Segoe UI Symbol" w:cs="Segoe UI Symbol"/>
                <w:sz w:val="28"/>
              </w:rPr>
              <w:t xml:space="preserve">   </w:t>
            </w:r>
            <w:r w:rsidR="00AC16CF">
              <w:t>Another organisation or group</w:t>
            </w:r>
            <w:r w:rsidR="00CB5DF5">
              <w:t>.</w:t>
            </w:r>
            <w:r w:rsidR="00B3134E">
              <w:t xml:space="preserve"> </w:t>
            </w:r>
            <w:r w:rsidR="00B3134E">
              <w:br/>
              <w:t xml:space="preserve">       </w:t>
            </w:r>
            <w:r w:rsidR="0040430C">
              <w:t xml:space="preserve"> </w:t>
            </w:r>
            <w:r w:rsidR="00B3134E">
              <w:t xml:space="preserve">Please specify: </w:t>
            </w:r>
            <w:sdt>
              <w:sdtPr>
                <w:id w:val="-1599012262"/>
                <w:placeholder>
                  <w:docPart w:val="661A292826FB446EB93BD24079D3DAB0"/>
                </w:placeholder>
                <w:showingPlcHdr/>
              </w:sdtPr>
              <w:sdtContent>
                <w:r w:rsidR="00B3134E" w:rsidRPr="00006C18">
                  <w:rPr>
                    <w:rStyle w:val="PlaceholderText"/>
                  </w:rPr>
                  <w:t>Click or tap here to enter text.</w:t>
                </w:r>
              </w:sdtContent>
            </w:sdt>
          </w:p>
        </w:tc>
      </w:tr>
    </w:tbl>
    <w:p w14:paraId="38051323" w14:textId="77777777" w:rsidR="00A41C0D" w:rsidRDefault="00A41C0D" w:rsidP="00D87E17">
      <w:pPr>
        <w:pStyle w:val="Heading1"/>
      </w:pPr>
    </w:p>
    <w:p w14:paraId="05D23896" w14:textId="77777777" w:rsidR="00A41C0D" w:rsidRDefault="00A41C0D">
      <w:pPr>
        <w:spacing w:line="288" w:lineRule="auto"/>
        <w:rPr>
          <w:rFonts w:asciiTheme="majorHAnsi" w:eastAsiaTheme="majorEastAsia" w:hAnsiTheme="majorHAnsi" w:cstheme="majorBidi"/>
          <w:b/>
          <w:color w:val="005EB8" w:themeColor="accent2"/>
          <w:sz w:val="40"/>
          <w:szCs w:val="40"/>
        </w:rPr>
      </w:pPr>
      <w:r>
        <w:br w:type="page"/>
      </w:r>
    </w:p>
    <w:p w14:paraId="5E52BD3D" w14:textId="35BBEF25" w:rsidR="00AC16CF" w:rsidRPr="008000EC" w:rsidRDefault="00AC16CF" w:rsidP="00D87E17">
      <w:pPr>
        <w:pStyle w:val="Heading1"/>
      </w:pPr>
      <w:r>
        <w:lastRenderedPageBreak/>
        <w:t>Consultation questions | Ngā pātai whai tohutohu</w:t>
      </w:r>
    </w:p>
    <w:p w14:paraId="11A330EA" w14:textId="4FA34C97" w:rsidR="00475427" w:rsidRPr="00A41C0D" w:rsidRDefault="00AB3442" w:rsidP="00BD3322">
      <w:pPr>
        <w:pStyle w:val="H-1Green"/>
      </w:pPr>
      <w:r>
        <w:t xml:space="preserve">Part </w:t>
      </w:r>
      <w:r w:rsidR="004560F4">
        <w:t>one</w:t>
      </w:r>
      <w:r>
        <w:t xml:space="preserve">: </w:t>
      </w:r>
      <w:r w:rsidR="00475427" w:rsidRPr="00A41C0D">
        <w:t>RN prescriber standards of competence</w:t>
      </w:r>
    </w:p>
    <w:p w14:paraId="35A99027" w14:textId="580A1FB9" w:rsidR="00475427" w:rsidRDefault="00475427" w:rsidP="00475427">
      <w:bookmarkStart w:id="2" w:name="_Hlk169532477"/>
      <w:r>
        <w:t>This section relates to RN prescriber standards of competence. If you only want to</w:t>
      </w:r>
      <w:r w:rsidR="00AB3442">
        <w:t xml:space="preserve"> </w:t>
      </w:r>
      <w:r>
        <w:t xml:space="preserve">submit </w:t>
      </w:r>
      <w:r w:rsidR="00673327">
        <w:t xml:space="preserve">feedback </w:t>
      </w:r>
      <w:r>
        <w:t>on the NP standards of competence and/or prescribed qualifications for NPs and RN prescribers, please go to Part</w:t>
      </w:r>
      <w:r w:rsidR="00235455">
        <w:t>s</w:t>
      </w:r>
      <w:r>
        <w:t xml:space="preserve"> Two and/or </w:t>
      </w:r>
      <w:proofErr w:type="gramStart"/>
      <w:r>
        <w:t>Three</w:t>
      </w:r>
      <w:proofErr w:type="gramEnd"/>
      <w:r w:rsidR="00235455">
        <w:t>.</w:t>
      </w:r>
    </w:p>
    <w:tbl>
      <w:tblPr>
        <w:tblW w:w="9877" w:type="dxa"/>
        <w:tblInd w:w="18" w:type="dxa"/>
        <w:tblCellMar>
          <w:left w:w="10" w:type="dxa"/>
          <w:right w:w="10" w:type="dxa"/>
        </w:tblCellMar>
        <w:tblLook w:val="0000" w:firstRow="0" w:lastRow="0" w:firstColumn="0" w:lastColumn="0" w:noHBand="0" w:noVBand="0"/>
      </w:tblPr>
      <w:tblGrid>
        <w:gridCol w:w="7632"/>
        <w:gridCol w:w="2245"/>
      </w:tblGrid>
      <w:tr w:rsidR="00AC16CF" w14:paraId="369FC512" w14:textId="77777777" w:rsidTr="287D4255">
        <w:tc>
          <w:tcPr>
            <w:tcW w:w="7632" w:type="dxa"/>
            <w:tcBorders>
              <w:top w:val="single" w:sz="4" w:space="0" w:color="005EB8" w:themeColor="accent5"/>
              <w:left w:val="single" w:sz="4" w:space="0" w:color="005EB8" w:themeColor="accent5"/>
              <w:bottom w:val="single" w:sz="4" w:space="0" w:color="005EB8" w:themeColor="accent5"/>
              <w:right w:val="single" w:sz="4" w:space="0" w:color="005EB8" w:themeColor="accent5"/>
            </w:tcBorders>
            <w:shd w:val="clear" w:color="auto" w:fill="E6EFF8"/>
            <w:tcMar>
              <w:top w:w="0" w:type="dxa"/>
              <w:left w:w="0" w:type="dxa"/>
              <w:bottom w:w="0" w:type="dxa"/>
              <w:right w:w="0" w:type="dxa"/>
            </w:tcMar>
          </w:tcPr>
          <w:bookmarkEnd w:id="2"/>
          <w:p w14:paraId="5CB662C0" w14:textId="77777777" w:rsidR="00AC16CF" w:rsidRDefault="00AC16CF" w:rsidP="00015E1E">
            <w:pPr>
              <w:spacing w:before="60" w:after="144"/>
              <w:ind w:left="85" w:right="85"/>
            </w:pPr>
            <w:r>
              <w:rPr>
                <w:rStyle w:val="Bold"/>
              </w:rPr>
              <w:t>Consultation questions</w:t>
            </w:r>
          </w:p>
        </w:tc>
        <w:tc>
          <w:tcPr>
            <w:tcW w:w="2245" w:type="dxa"/>
            <w:tcBorders>
              <w:top w:val="single" w:sz="4" w:space="0" w:color="005EB8" w:themeColor="accent5"/>
              <w:left w:val="single" w:sz="4" w:space="0" w:color="005EB8" w:themeColor="accent5"/>
              <w:bottom w:val="single" w:sz="4" w:space="0" w:color="005EB8" w:themeColor="accent5"/>
              <w:right w:val="single" w:sz="4" w:space="0" w:color="005EB8" w:themeColor="accent5"/>
            </w:tcBorders>
            <w:shd w:val="clear" w:color="auto" w:fill="E6EFF8"/>
            <w:tcMar>
              <w:top w:w="0" w:type="dxa"/>
              <w:left w:w="0" w:type="dxa"/>
              <w:bottom w:w="0" w:type="dxa"/>
              <w:right w:w="0" w:type="dxa"/>
            </w:tcMar>
          </w:tcPr>
          <w:p w14:paraId="5BF73B03" w14:textId="77777777" w:rsidR="00AC16CF" w:rsidRDefault="00AC16CF" w:rsidP="00A45409">
            <w:pPr>
              <w:spacing w:before="60" w:after="144"/>
              <w:ind w:left="85" w:right="85"/>
              <w:jc w:val="center"/>
            </w:pPr>
            <w:r>
              <w:rPr>
                <w:b/>
                <w:bCs/>
              </w:rPr>
              <w:t>Your response</w:t>
            </w:r>
          </w:p>
        </w:tc>
      </w:tr>
      <w:tr w:rsidR="00AC16CF" w14:paraId="6AC02105" w14:textId="77777777" w:rsidTr="287D4255">
        <w:tc>
          <w:tcPr>
            <w:tcW w:w="7632" w:type="dxa"/>
            <w:tcBorders>
              <w:top w:val="single" w:sz="4" w:space="0" w:color="005EB8" w:themeColor="accent5"/>
              <w:left w:val="single" w:sz="4" w:space="0" w:color="005EB8" w:themeColor="accent5"/>
              <w:bottom w:val="single" w:sz="4" w:space="0" w:color="005EB8" w:themeColor="accent5"/>
              <w:right w:val="single" w:sz="4" w:space="0" w:color="005EB8" w:themeColor="accent5"/>
            </w:tcBorders>
            <w:tcMar>
              <w:top w:w="0" w:type="dxa"/>
              <w:left w:w="0" w:type="dxa"/>
              <w:bottom w:w="0" w:type="dxa"/>
              <w:right w:w="0" w:type="dxa"/>
            </w:tcMar>
          </w:tcPr>
          <w:p w14:paraId="2A581B5B" w14:textId="03380876" w:rsidR="00AC16CF" w:rsidRDefault="002A1930" w:rsidP="00D65082">
            <w:pPr>
              <w:pStyle w:val="Tablequestions"/>
            </w:pPr>
            <w:r>
              <w:t>Does pou seven reflect the registered nurse prescriber scope and requirements?</w:t>
            </w:r>
          </w:p>
        </w:tc>
        <w:tc>
          <w:tcPr>
            <w:tcW w:w="2245" w:type="dxa"/>
            <w:tcBorders>
              <w:top w:val="single" w:sz="4" w:space="0" w:color="005EB8" w:themeColor="accent5"/>
              <w:left w:val="single" w:sz="4" w:space="0" w:color="005EB8" w:themeColor="accent5"/>
              <w:bottom w:val="single" w:sz="4" w:space="0" w:color="005EB8" w:themeColor="accent5"/>
              <w:right w:val="single" w:sz="4" w:space="0" w:color="005EB8" w:themeColor="accent5"/>
            </w:tcBorders>
            <w:tcMar>
              <w:top w:w="0" w:type="dxa"/>
              <w:left w:w="0" w:type="dxa"/>
              <w:bottom w:w="0" w:type="dxa"/>
              <w:right w:w="0" w:type="dxa"/>
            </w:tcMar>
          </w:tcPr>
          <w:p w14:paraId="51A60FFC" w14:textId="5B705D67" w:rsidR="00AC16CF" w:rsidRDefault="00000000" w:rsidP="00A45409">
            <w:pPr>
              <w:pStyle w:val="Tablechecklist"/>
              <w:jc w:val="center"/>
            </w:pPr>
            <w:sdt>
              <w:sdtPr>
                <w:rPr>
                  <w:sz w:val="28"/>
                  <w:szCs w:val="28"/>
                </w:rPr>
                <w:id w:val="-1214195404"/>
                <w14:checkbox>
                  <w14:checked w14:val="0"/>
                  <w14:checkedState w14:val="2612" w14:font="MS Gothic"/>
                  <w14:uncheckedState w14:val="2610" w14:font="MS Gothic"/>
                </w14:checkbox>
              </w:sdtPr>
              <w:sdtContent>
                <w:r w:rsidR="00051E7B" w:rsidRPr="00C80113">
                  <w:rPr>
                    <w:rFonts w:ascii="MS Gothic" w:eastAsia="MS Gothic" w:hAnsi="MS Gothic" w:hint="eastAsia"/>
                    <w:sz w:val="28"/>
                    <w:szCs w:val="28"/>
                  </w:rPr>
                  <w:t>☐</w:t>
                </w:r>
              </w:sdtContent>
            </w:sdt>
            <w:r w:rsidR="00051E7B" w:rsidRPr="00C80113">
              <w:rPr>
                <w:sz w:val="28"/>
                <w:szCs w:val="28"/>
              </w:rPr>
              <w:t xml:space="preserve">   </w:t>
            </w:r>
            <w:r w:rsidR="00051E7B">
              <w:t>Yes</w:t>
            </w:r>
            <w:r w:rsidR="00FC12F5">
              <w:t xml:space="preserve">    </w:t>
            </w:r>
            <w:sdt>
              <w:sdtPr>
                <w:rPr>
                  <w:sz w:val="28"/>
                  <w:szCs w:val="28"/>
                </w:rPr>
                <w:id w:val="-149670823"/>
                <w14:checkbox>
                  <w14:checked w14:val="0"/>
                  <w14:checkedState w14:val="2612" w14:font="MS Gothic"/>
                  <w14:uncheckedState w14:val="2610" w14:font="MS Gothic"/>
                </w14:checkbox>
              </w:sdtPr>
              <w:sdtContent>
                <w:r w:rsidR="00051E7B" w:rsidRPr="00C80113">
                  <w:rPr>
                    <w:rFonts w:ascii="MS Gothic" w:eastAsia="MS Gothic" w:hAnsi="MS Gothic" w:hint="eastAsia"/>
                    <w:sz w:val="28"/>
                    <w:szCs w:val="28"/>
                  </w:rPr>
                  <w:t>☐</w:t>
                </w:r>
              </w:sdtContent>
            </w:sdt>
            <w:r w:rsidR="00051E7B" w:rsidRPr="00C80113">
              <w:rPr>
                <w:sz w:val="28"/>
                <w:szCs w:val="28"/>
              </w:rPr>
              <w:t xml:space="preserve">   </w:t>
            </w:r>
            <w:r w:rsidR="00051E7B">
              <w:t>No</w:t>
            </w:r>
          </w:p>
        </w:tc>
      </w:tr>
      <w:tr w:rsidR="00E51006" w14:paraId="7A81728B" w14:textId="77777777" w:rsidTr="287D4255">
        <w:tc>
          <w:tcPr>
            <w:tcW w:w="9877" w:type="dxa"/>
            <w:gridSpan w:val="2"/>
            <w:tcBorders>
              <w:top w:val="single" w:sz="4" w:space="0" w:color="005EB8" w:themeColor="accent5"/>
              <w:left w:val="single" w:sz="4" w:space="0" w:color="005EB8" w:themeColor="accent5"/>
              <w:bottom w:val="single" w:sz="4" w:space="0" w:color="005EB8" w:themeColor="accent5"/>
              <w:right w:val="single" w:sz="4" w:space="0" w:color="005EB8" w:themeColor="accent5"/>
            </w:tcBorders>
            <w:tcMar>
              <w:top w:w="0" w:type="dxa"/>
              <w:left w:w="0" w:type="dxa"/>
              <w:bottom w:w="0" w:type="dxa"/>
              <w:right w:w="0" w:type="dxa"/>
            </w:tcMar>
          </w:tcPr>
          <w:p w14:paraId="3B716466" w14:textId="3A60327F" w:rsidR="00E51006" w:rsidRPr="000176B4" w:rsidRDefault="00E51006" w:rsidP="00015E1E">
            <w:pPr>
              <w:spacing w:before="60" w:after="144"/>
              <w:ind w:left="85" w:right="85"/>
              <w:rPr>
                <w:b/>
                <w:bCs/>
              </w:rPr>
            </w:pPr>
            <w:r w:rsidRPr="000176B4">
              <w:rPr>
                <w:b/>
                <w:bCs/>
              </w:rPr>
              <w:t>Comments</w:t>
            </w:r>
            <w:r w:rsidR="000176B4">
              <w:rPr>
                <w:b/>
                <w:bCs/>
              </w:rPr>
              <w:t>:</w:t>
            </w:r>
          </w:p>
          <w:p w14:paraId="3CA75555" w14:textId="1E27AB1C" w:rsidR="00E51006" w:rsidRDefault="00000000" w:rsidP="00015E1E">
            <w:pPr>
              <w:spacing w:before="60" w:after="144"/>
              <w:ind w:left="85" w:right="85"/>
            </w:pPr>
            <w:sdt>
              <w:sdtPr>
                <w:id w:val="1512190220"/>
                <w:placeholder>
                  <w:docPart w:val="DefaultPlaceholder_-1854013440"/>
                </w:placeholder>
                <w:showingPlcHdr/>
              </w:sdtPr>
              <w:sdtContent>
                <w:r w:rsidR="00E51006" w:rsidRPr="00006C18">
                  <w:rPr>
                    <w:rStyle w:val="PlaceholderText"/>
                  </w:rPr>
                  <w:t>Click or tap here to enter text.</w:t>
                </w:r>
              </w:sdtContent>
            </w:sdt>
            <w:r w:rsidR="00E51006">
              <w:t>    </w:t>
            </w:r>
          </w:p>
        </w:tc>
      </w:tr>
      <w:tr w:rsidR="000176B4" w14:paraId="22C04A59" w14:textId="77777777" w:rsidTr="287D4255">
        <w:tc>
          <w:tcPr>
            <w:tcW w:w="7632" w:type="dxa"/>
            <w:tcBorders>
              <w:top w:val="single" w:sz="4" w:space="0" w:color="005EB8" w:themeColor="accent5"/>
              <w:left w:val="single" w:sz="4" w:space="0" w:color="005EB8" w:themeColor="accent5"/>
              <w:bottom w:val="single" w:sz="4" w:space="0" w:color="005EB8" w:themeColor="accent5"/>
              <w:right w:val="single" w:sz="4" w:space="0" w:color="005EB8" w:themeColor="accent5"/>
            </w:tcBorders>
            <w:tcMar>
              <w:top w:w="0" w:type="dxa"/>
              <w:left w:w="0" w:type="dxa"/>
              <w:bottom w:w="0" w:type="dxa"/>
              <w:right w:w="0" w:type="dxa"/>
            </w:tcMar>
          </w:tcPr>
          <w:p w14:paraId="5C45E53E" w14:textId="51AF5F22" w:rsidR="000176B4" w:rsidRDefault="007F4E71" w:rsidP="00D65082">
            <w:pPr>
              <w:pStyle w:val="Tablequestions"/>
            </w:pPr>
            <w:r>
              <w:t>Are the descriptors achievable in the practice setting?</w:t>
            </w:r>
          </w:p>
        </w:tc>
        <w:tc>
          <w:tcPr>
            <w:tcW w:w="2245" w:type="dxa"/>
            <w:tcBorders>
              <w:top w:val="single" w:sz="4" w:space="0" w:color="005EB8" w:themeColor="accent5"/>
              <w:left w:val="single" w:sz="4" w:space="0" w:color="005EB8" w:themeColor="accent5"/>
              <w:bottom w:val="single" w:sz="4" w:space="0" w:color="005EB8" w:themeColor="accent5"/>
              <w:right w:val="single" w:sz="4" w:space="0" w:color="005EB8" w:themeColor="accent5"/>
            </w:tcBorders>
          </w:tcPr>
          <w:p w14:paraId="007850CC" w14:textId="174CA9AB" w:rsidR="000176B4" w:rsidRPr="00C80113" w:rsidRDefault="00000000" w:rsidP="003661A9">
            <w:pPr>
              <w:spacing w:before="60" w:after="144"/>
              <w:ind w:left="85" w:right="85"/>
              <w:jc w:val="center"/>
              <w:rPr>
                <w:rFonts w:ascii="MS Gothic" w:eastAsia="MS Gothic" w:hAnsi="MS Gothic"/>
                <w:sz w:val="28"/>
                <w:szCs w:val="28"/>
              </w:rPr>
            </w:pPr>
            <w:sdt>
              <w:sdtPr>
                <w:rPr>
                  <w:sz w:val="28"/>
                  <w:szCs w:val="28"/>
                </w:rPr>
                <w:id w:val="1256407129"/>
                <w14:checkbox>
                  <w14:checked w14:val="0"/>
                  <w14:checkedState w14:val="2612" w14:font="MS Gothic"/>
                  <w14:uncheckedState w14:val="2610" w14:font="MS Gothic"/>
                </w14:checkbox>
              </w:sdtPr>
              <w:sdtContent>
                <w:r w:rsidR="003661A9" w:rsidRPr="00C80113">
                  <w:rPr>
                    <w:rFonts w:ascii="MS Gothic" w:eastAsia="MS Gothic" w:hAnsi="MS Gothic" w:hint="eastAsia"/>
                    <w:sz w:val="28"/>
                    <w:szCs w:val="28"/>
                  </w:rPr>
                  <w:t>☐</w:t>
                </w:r>
              </w:sdtContent>
            </w:sdt>
            <w:r w:rsidR="003661A9" w:rsidRPr="00C80113">
              <w:rPr>
                <w:sz w:val="28"/>
                <w:szCs w:val="28"/>
              </w:rPr>
              <w:t xml:space="preserve">   </w:t>
            </w:r>
            <w:r w:rsidR="003661A9">
              <w:t xml:space="preserve">Yes    </w:t>
            </w:r>
            <w:sdt>
              <w:sdtPr>
                <w:rPr>
                  <w:sz w:val="28"/>
                  <w:szCs w:val="28"/>
                </w:rPr>
                <w:id w:val="-540751918"/>
                <w14:checkbox>
                  <w14:checked w14:val="0"/>
                  <w14:checkedState w14:val="2612" w14:font="MS Gothic"/>
                  <w14:uncheckedState w14:val="2610" w14:font="MS Gothic"/>
                </w14:checkbox>
              </w:sdtPr>
              <w:sdtContent>
                <w:r w:rsidR="003661A9">
                  <w:rPr>
                    <w:rFonts w:ascii="MS Gothic" w:eastAsia="MS Gothic" w:hAnsi="MS Gothic" w:hint="eastAsia"/>
                    <w:sz w:val="28"/>
                    <w:szCs w:val="28"/>
                  </w:rPr>
                  <w:t>☐</w:t>
                </w:r>
              </w:sdtContent>
            </w:sdt>
            <w:r w:rsidR="003661A9" w:rsidRPr="00C80113">
              <w:rPr>
                <w:sz w:val="28"/>
                <w:szCs w:val="28"/>
              </w:rPr>
              <w:t xml:space="preserve">   </w:t>
            </w:r>
            <w:r w:rsidR="003661A9">
              <w:t>No</w:t>
            </w:r>
          </w:p>
        </w:tc>
      </w:tr>
      <w:tr w:rsidR="007C3C40" w14:paraId="5F086B21" w14:textId="77777777" w:rsidTr="287D4255">
        <w:tc>
          <w:tcPr>
            <w:tcW w:w="9877" w:type="dxa"/>
            <w:gridSpan w:val="2"/>
            <w:tcBorders>
              <w:top w:val="single" w:sz="4" w:space="0" w:color="005EB8" w:themeColor="accent5"/>
              <w:left w:val="single" w:sz="4" w:space="0" w:color="005EB8" w:themeColor="accent5"/>
              <w:bottom w:val="single" w:sz="4" w:space="0" w:color="005EB8" w:themeColor="accent5"/>
              <w:right w:val="single" w:sz="4" w:space="0" w:color="005EB8" w:themeColor="accent5"/>
            </w:tcBorders>
            <w:tcMar>
              <w:top w:w="0" w:type="dxa"/>
              <w:left w:w="0" w:type="dxa"/>
              <w:bottom w:w="0" w:type="dxa"/>
              <w:right w:w="0" w:type="dxa"/>
            </w:tcMar>
          </w:tcPr>
          <w:p w14:paraId="35AB28BB" w14:textId="77777777" w:rsidR="007C3C40" w:rsidRPr="000176B4" w:rsidRDefault="007C3C40" w:rsidP="00015E1E">
            <w:pPr>
              <w:spacing w:before="60" w:after="144"/>
              <w:ind w:left="85" w:right="85"/>
              <w:rPr>
                <w:b/>
                <w:bCs/>
              </w:rPr>
            </w:pPr>
            <w:r w:rsidRPr="000176B4">
              <w:rPr>
                <w:b/>
                <w:bCs/>
              </w:rPr>
              <w:t>Comments</w:t>
            </w:r>
            <w:r>
              <w:rPr>
                <w:b/>
                <w:bCs/>
              </w:rPr>
              <w:t>:</w:t>
            </w:r>
          </w:p>
          <w:p w14:paraId="024653C5" w14:textId="77777777" w:rsidR="007C3C40" w:rsidRDefault="00000000" w:rsidP="00015E1E">
            <w:pPr>
              <w:spacing w:before="60" w:after="144"/>
              <w:ind w:left="85" w:right="85"/>
            </w:pPr>
            <w:sdt>
              <w:sdtPr>
                <w:id w:val="328950842"/>
                <w:placeholder>
                  <w:docPart w:val="3521A72FDF90419DB942CD984D6A6415"/>
                </w:placeholder>
                <w:showingPlcHdr/>
              </w:sdtPr>
              <w:sdtContent>
                <w:r w:rsidR="007C3C40" w:rsidRPr="00006C18">
                  <w:rPr>
                    <w:rStyle w:val="PlaceholderText"/>
                  </w:rPr>
                  <w:t>Click or tap here to enter text.</w:t>
                </w:r>
              </w:sdtContent>
            </w:sdt>
            <w:r w:rsidR="007C3C40">
              <w:t>    </w:t>
            </w:r>
          </w:p>
        </w:tc>
      </w:tr>
      <w:tr w:rsidR="000176B4" w14:paraId="6657F975" w14:textId="77777777" w:rsidTr="287D4255">
        <w:tc>
          <w:tcPr>
            <w:tcW w:w="7632" w:type="dxa"/>
            <w:tcBorders>
              <w:top w:val="single" w:sz="4" w:space="0" w:color="005EB8" w:themeColor="accent5"/>
              <w:left w:val="single" w:sz="4" w:space="0" w:color="005EB8" w:themeColor="accent5"/>
              <w:bottom w:val="single" w:sz="4" w:space="0" w:color="005EB8" w:themeColor="accent5"/>
              <w:right w:val="single" w:sz="4" w:space="0" w:color="005EB8" w:themeColor="accent5"/>
            </w:tcBorders>
            <w:tcMar>
              <w:top w:w="0" w:type="dxa"/>
              <w:left w:w="0" w:type="dxa"/>
              <w:bottom w:w="0" w:type="dxa"/>
              <w:right w:w="0" w:type="dxa"/>
            </w:tcMar>
          </w:tcPr>
          <w:p w14:paraId="5203B96A" w14:textId="02162F63" w:rsidR="000176B4" w:rsidRDefault="007A7593" w:rsidP="00D65082">
            <w:pPr>
              <w:pStyle w:val="Tablequestions"/>
            </w:pPr>
            <w:r>
              <w:t>Are there any changes you would make to the pou?</w:t>
            </w:r>
          </w:p>
        </w:tc>
        <w:tc>
          <w:tcPr>
            <w:tcW w:w="2245" w:type="dxa"/>
            <w:tcBorders>
              <w:top w:val="single" w:sz="4" w:space="0" w:color="005EB8" w:themeColor="accent5"/>
              <w:left w:val="single" w:sz="4" w:space="0" w:color="005EB8" w:themeColor="accent5"/>
              <w:bottom w:val="single" w:sz="4" w:space="0" w:color="005EB8" w:themeColor="accent5"/>
              <w:right w:val="single" w:sz="4" w:space="0" w:color="005EB8" w:themeColor="accent5"/>
            </w:tcBorders>
          </w:tcPr>
          <w:p w14:paraId="73ED014E" w14:textId="535CE348" w:rsidR="000176B4" w:rsidRPr="00C80113" w:rsidRDefault="00000000" w:rsidP="003661A9">
            <w:pPr>
              <w:spacing w:before="60" w:after="144"/>
              <w:ind w:left="85" w:right="85"/>
              <w:jc w:val="center"/>
              <w:rPr>
                <w:rFonts w:ascii="MS Gothic" w:eastAsia="MS Gothic" w:hAnsi="MS Gothic"/>
                <w:sz w:val="28"/>
                <w:szCs w:val="28"/>
              </w:rPr>
            </w:pPr>
            <w:sdt>
              <w:sdtPr>
                <w:rPr>
                  <w:sz w:val="28"/>
                  <w:szCs w:val="28"/>
                </w:rPr>
                <w:id w:val="-542674001"/>
                <w14:checkbox>
                  <w14:checked w14:val="0"/>
                  <w14:checkedState w14:val="2612" w14:font="MS Gothic"/>
                  <w14:uncheckedState w14:val="2610" w14:font="MS Gothic"/>
                </w14:checkbox>
              </w:sdtPr>
              <w:sdtContent>
                <w:r w:rsidR="003661A9" w:rsidRPr="00C80113">
                  <w:rPr>
                    <w:rFonts w:ascii="MS Gothic" w:eastAsia="MS Gothic" w:hAnsi="MS Gothic" w:hint="eastAsia"/>
                    <w:sz w:val="28"/>
                    <w:szCs w:val="28"/>
                  </w:rPr>
                  <w:t>☐</w:t>
                </w:r>
              </w:sdtContent>
            </w:sdt>
            <w:r w:rsidR="003661A9" w:rsidRPr="00C80113">
              <w:rPr>
                <w:sz w:val="28"/>
                <w:szCs w:val="28"/>
              </w:rPr>
              <w:t xml:space="preserve">   </w:t>
            </w:r>
            <w:r w:rsidR="003661A9">
              <w:t xml:space="preserve">Yes    </w:t>
            </w:r>
            <w:sdt>
              <w:sdtPr>
                <w:rPr>
                  <w:sz w:val="28"/>
                  <w:szCs w:val="28"/>
                </w:rPr>
                <w:id w:val="1494673508"/>
                <w14:checkbox>
                  <w14:checked w14:val="0"/>
                  <w14:checkedState w14:val="2612" w14:font="MS Gothic"/>
                  <w14:uncheckedState w14:val="2610" w14:font="MS Gothic"/>
                </w14:checkbox>
              </w:sdtPr>
              <w:sdtContent>
                <w:r w:rsidR="003661A9">
                  <w:rPr>
                    <w:rFonts w:ascii="MS Gothic" w:eastAsia="MS Gothic" w:hAnsi="MS Gothic" w:hint="eastAsia"/>
                    <w:sz w:val="28"/>
                    <w:szCs w:val="28"/>
                  </w:rPr>
                  <w:t>☐</w:t>
                </w:r>
              </w:sdtContent>
            </w:sdt>
            <w:r w:rsidR="003661A9" w:rsidRPr="00C80113">
              <w:rPr>
                <w:sz w:val="28"/>
                <w:szCs w:val="28"/>
              </w:rPr>
              <w:t xml:space="preserve">   </w:t>
            </w:r>
            <w:r w:rsidR="003661A9">
              <w:t>No</w:t>
            </w:r>
          </w:p>
        </w:tc>
      </w:tr>
      <w:tr w:rsidR="007C3C40" w14:paraId="3FCC55FF" w14:textId="77777777" w:rsidTr="287D4255">
        <w:tc>
          <w:tcPr>
            <w:tcW w:w="9877" w:type="dxa"/>
            <w:gridSpan w:val="2"/>
            <w:tcBorders>
              <w:top w:val="single" w:sz="4" w:space="0" w:color="005EB8" w:themeColor="accent5"/>
              <w:left w:val="single" w:sz="4" w:space="0" w:color="005EB8" w:themeColor="accent5"/>
              <w:bottom w:val="single" w:sz="4" w:space="0" w:color="005EB8" w:themeColor="accent5"/>
              <w:right w:val="single" w:sz="4" w:space="0" w:color="005EB8" w:themeColor="accent5"/>
            </w:tcBorders>
            <w:tcMar>
              <w:top w:w="0" w:type="dxa"/>
              <w:left w:w="0" w:type="dxa"/>
              <w:bottom w:w="0" w:type="dxa"/>
              <w:right w:w="0" w:type="dxa"/>
            </w:tcMar>
          </w:tcPr>
          <w:p w14:paraId="714DD36D" w14:textId="77777777" w:rsidR="00CF154E" w:rsidRPr="000176B4" w:rsidRDefault="00CF154E" w:rsidP="00CF154E">
            <w:pPr>
              <w:spacing w:before="60" w:after="144"/>
              <w:ind w:left="85" w:right="85"/>
              <w:rPr>
                <w:b/>
                <w:bCs/>
              </w:rPr>
            </w:pPr>
            <w:r w:rsidRPr="000176B4">
              <w:rPr>
                <w:b/>
                <w:bCs/>
              </w:rPr>
              <w:t>Comments</w:t>
            </w:r>
            <w:r>
              <w:rPr>
                <w:b/>
                <w:bCs/>
              </w:rPr>
              <w:t>:</w:t>
            </w:r>
          </w:p>
          <w:p w14:paraId="59A23B5D" w14:textId="51B4E113" w:rsidR="007C3C40" w:rsidRPr="00C80113" w:rsidRDefault="00000000" w:rsidP="00CF154E">
            <w:pPr>
              <w:spacing w:before="60" w:after="144"/>
              <w:ind w:left="85" w:right="85"/>
              <w:rPr>
                <w:rFonts w:ascii="MS Gothic" w:eastAsia="MS Gothic" w:hAnsi="MS Gothic"/>
                <w:sz w:val="28"/>
                <w:szCs w:val="28"/>
              </w:rPr>
            </w:pPr>
            <w:sdt>
              <w:sdtPr>
                <w:id w:val="-2087456032"/>
                <w:placeholder>
                  <w:docPart w:val="1038E5391A024ACF81A4B4F61FE18981"/>
                </w:placeholder>
                <w:showingPlcHdr/>
              </w:sdtPr>
              <w:sdtContent>
                <w:r w:rsidR="00CF154E" w:rsidRPr="00006C18">
                  <w:rPr>
                    <w:rStyle w:val="PlaceholderText"/>
                  </w:rPr>
                  <w:t>Click or tap here to enter text.</w:t>
                </w:r>
              </w:sdtContent>
            </w:sdt>
            <w:r w:rsidR="00CF154E">
              <w:t>    </w:t>
            </w:r>
          </w:p>
        </w:tc>
      </w:tr>
      <w:tr w:rsidR="000176B4" w14:paraId="30511A0D" w14:textId="77777777" w:rsidTr="287D4255">
        <w:tc>
          <w:tcPr>
            <w:tcW w:w="7632" w:type="dxa"/>
            <w:tcBorders>
              <w:top w:val="single" w:sz="4" w:space="0" w:color="005EB8" w:themeColor="accent5"/>
              <w:left w:val="single" w:sz="4" w:space="0" w:color="005EB8" w:themeColor="accent5"/>
              <w:bottom w:val="single" w:sz="4" w:space="0" w:color="005EB8" w:themeColor="accent5"/>
              <w:right w:val="single" w:sz="4" w:space="0" w:color="005EB8" w:themeColor="accent5"/>
            </w:tcBorders>
            <w:tcMar>
              <w:top w:w="0" w:type="dxa"/>
              <w:left w:w="0" w:type="dxa"/>
              <w:bottom w:w="0" w:type="dxa"/>
              <w:right w:w="0" w:type="dxa"/>
            </w:tcMar>
          </w:tcPr>
          <w:p w14:paraId="2723D591" w14:textId="7F69EDD8" w:rsidR="000176B4" w:rsidRDefault="007C3C40" w:rsidP="00D65082">
            <w:pPr>
              <w:pStyle w:val="Tablequestions"/>
            </w:pPr>
            <w:r>
              <w:t>Overall, do you support the RN prescriber standards of competence?</w:t>
            </w:r>
          </w:p>
        </w:tc>
        <w:tc>
          <w:tcPr>
            <w:tcW w:w="2245" w:type="dxa"/>
            <w:tcBorders>
              <w:top w:val="single" w:sz="4" w:space="0" w:color="005EB8" w:themeColor="accent5"/>
              <w:left w:val="single" w:sz="4" w:space="0" w:color="005EB8" w:themeColor="accent5"/>
              <w:bottom w:val="single" w:sz="4" w:space="0" w:color="005EB8" w:themeColor="accent5"/>
              <w:right w:val="single" w:sz="4" w:space="0" w:color="005EB8" w:themeColor="accent5"/>
            </w:tcBorders>
          </w:tcPr>
          <w:p w14:paraId="24C4E34F" w14:textId="3D9B1C95" w:rsidR="000176B4" w:rsidRPr="00C80113" w:rsidRDefault="00000000" w:rsidP="003661A9">
            <w:pPr>
              <w:spacing w:before="60" w:after="144"/>
              <w:ind w:left="85" w:right="85"/>
              <w:jc w:val="center"/>
              <w:rPr>
                <w:rFonts w:ascii="MS Gothic" w:eastAsia="MS Gothic" w:hAnsi="MS Gothic"/>
                <w:sz w:val="28"/>
                <w:szCs w:val="28"/>
              </w:rPr>
            </w:pPr>
            <w:sdt>
              <w:sdtPr>
                <w:rPr>
                  <w:sz w:val="28"/>
                  <w:szCs w:val="28"/>
                </w:rPr>
                <w:id w:val="1571460663"/>
                <w14:checkbox>
                  <w14:checked w14:val="0"/>
                  <w14:checkedState w14:val="2612" w14:font="MS Gothic"/>
                  <w14:uncheckedState w14:val="2610" w14:font="MS Gothic"/>
                </w14:checkbox>
              </w:sdtPr>
              <w:sdtContent>
                <w:r w:rsidR="003661A9" w:rsidRPr="00C80113">
                  <w:rPr>
                    <w:rFonts w:ascii="MS Gothic" w:eastAsia="MS Gothic" w:hAnsi="MS Gothic" w:hint="eastAsia"/>
                    <w:sz w:val="28"/>
                    <w:szCs w:val="28"/>
                  </w:rPr>
                  <w:t>☐</w:t>
                </w:r>
              </w:sdtContent>
            </w:sdt>
            <w:r w:rsidR="003661A9" w:rsidRPr="00C80113">
              <w:rPr>
                <w:sz w:val="28"/>
                <w:szCs w:val="28"/>
              </w:rPr>
              <w:t xml:space="preserve">   </w:t>
            </w:r>
            <w:r w:rsidR="003661A9">
              <w:t xml:space="preserve">Yes    </w:t>
            </w:r>
            <w:sdt>
              <w:sdtPr>
                <w:rPr>
                  <w:sz w:val="28"/>
                  <w:szCs w:val="28"/>
                </w:rPr>
                <w:id w:val="506726649"/>
                <w14:checkbox>
                  <w14:checked w14:val="0"/>
                  <w14:checkedState w14:val="2612" w14:font="MS Gothic"/>
                  <w14:uncheckedState w14:val="2610" w14:font="MS Gothic"/>
                </w14:checkbox>
              </w:sdtPr>
              <w:sdtContent>
                <w:r w:rsidR="003661A9">
                  <w:rPr>
                    <w:rFonts w:ascii="MS Gothic" w:eastAsia="MS Gothic" w:hAnsi="MS Gothic" w:hint="eastAsia"/>
                    <w:sz w:val="28"/>
                    <w:szCs w:val="28"/>
                  </w:rPr>
                  <w:t>☐</w:t>
                </w:r>
              </w:sdtContent>
            </w:sdt>
            <w:r w:rsidR="003661A9" w:rsidRPr="00C80113">
              <w:rPr>
                <w:sz w:val="28"/>
                <w:szCs w:val="28"/>
              </w:rPr>
              <w:t xml:space="preserve">   </w:t>
            </w:r>
            <w:r w:rsidR="003661A9">
              <w:t>No</w:t>
            </w:r>
          </w:p>
        </w:tc>
      </w:tr>
      <w:tr w:rsidR="00CF154E" w14:paraId="38FEE0A7" w14:textId="77777777" w:rsidTr="287D4255">
        <w:tc>
          <w:tcPr>
            <w:tcW w:w="9877" w:type="dxa"/>
            <w:gridSpan w:val="2"/>
            <w:tcBorders>
              <w:top w:val="single" w:sz="4" w:space="0" w:color="005EB8" w:themeColor="accent5"/>
              <w:left w:val="single" w:sz="4" w:space="0" w:color="005EB8" w:themeColor="accent5"/>
              <w:bottom w:val="single" w:sz="4" w:space="0" w:color="005EB8" w:themeColor="accent5"/>
              <w:right w:val="single" w:sz="4" w:space="0" w:color="005EB8" w:themeColor="accent5"/>
            </w:tcBorders>
            <w:tcMar>
              <w:top w:w="0" w:type="dxa"/>
              <w:left w:w="0" w:type="dxa"/>
              <w:bottom w:w="0" w:type="dxa"/>
              <w:right w:w="0" w:type="dxa"/>
            </w:tcMar>
          </w:tcPr>
          <w:p w14:paraId="3723309B" w14:textId="77777777" w:rsidR="00CF154E" w:rsidRPr="000176B4" w:rsidRDefault="00CF154E" w:rsidP="00CF154E">
            <w:pPr>
              <w:spacing w:before="60" w:after="144"/>
              <w:ind w:left="85" w:right="85"/>
              <w:rPr>
                <w:b/>
                <w:bCs/>
              </w:rPr>
            </w:pPr>
            <w:r w:rsidRPr="000176B4">
              <w:rPr>
                <w:b/>
                <w:bCs/>
              </w:rPr>
              <w:t>Comments</w:t>
            </w:r>
            <w:r>
              <w:rPr>
                <w:b/>
                <w:bCs/>
              </w:rPr>
              <w:t>:</w:t>
            </w:r>
          </w:p>
          <w:p w14:paraId="581F0490" w14:textId="3A288D16" w:rsidR="00CF154E" w:rsidRPr="00C80113" w:rsidRDefault="00000000" w:rsidP="00CF154E">
            <w:pPr>
              <w:spacing w:before="60" w:after="144"/>
              <w:ind w:left="85" w:right="85"/>
              <w:rPr>
                <w:rFonts w:ascii="MS Gothic" w:eastAsia="MS Gothic" w:hAnsi="MS Gothic"/>
                <w:sz w:val="28"/>
                <w:szCs w:val="28"/>
              </w:rPr>
            </w:pPr>
            <w:sdt>
              <w:sdtPr>
                <w:id w:val="720948971"/>
                <w:placeholder>
                  <w:docPart w:val="527EF058BB684BB2B76766FC10F35DDA"/>
                </w:placeholder>
                <w:showingPlcHdr/>
              </w:sdtPr>
              <w:sdtContent>
                <w:r w:rsidR="00CF154E" w:rsidRPr="00006C18">
                  <w:rPr>
                    <w:rStyle w:val="PlaceholderText"/>
                  </w:rPr>
                  <w:t>Click or tap here to enter text.</w:t>
                </w:r>
              </w:sdtContent>
            </w:sdt>
          </w:p>
        </w:tc>
      </w:tr>
    </w:tbl>
    <w:p w14:paraId="0DBCCF14" w14:textId="685D91D5" w:rsidR="000D19EB" w:rsidRPr="000D19EB" w:rsidRDefault="00BD3322" w:rsidP="00733F97">
      <w:pPr>
        <w:pStyle w:val="H-1Green"/>
      </w:pPr>
      <w:r>
        <w:t xml:space="preserve">Part </w:t>
      </w:r>
      <w:r w:rsidR="004560F4">
        <w:t>two</w:t>
      </w:r>
      <w:r>
        <w:t xml:space="preserve">: </w:t>
      </w:r>
      <w:r w:rsidR="000D19EB" w:rsidRPr="000D19EB">
        <w:t>NP standards of competence</w:t>
      </w:r>
    </w:p>
    <w:p w14:paraId="2213F722" w14:textId="176FEA5B" w:rsidR="00B26914" w:rsidRPr="000D19EB" w:rsidRDefault="000D19EB" w:rsidP="000D19EB">
      <w:r w:rsidRPr="000D19EB">
        <w:t>This section relates to the NP standards of competence. If you only want to submit</w:t>
      </w:r>
      <w:r>
        <w:t xml:space="preserve"> </w:t>
      </w:r>
      <w:r w:rsidR="00673327">
        <w:t>fee</w:t>
      </w:r>
      <w:r w:rsidR="008D7262">
        <w:t>dback on the</w:t>
      </w:r>
      <w:r w:rsidR="00673327" w:rsidRPr="000D19EB">
        <w:t xml:space="preserve"> </w:t>
      </w:r>
      <w:r w:rsidRPr="000D19EB">
        <w:t>RN prescriber standards of competence and/or prescribed qualifications for NPs and RN prescribers, please go to Part One and/or Part Three.</w:t>
      </w:r>
    </w:p>
    <w:tbl>
      <w:tblPr>
        <w:tblW w:w="9877" w:type="dxa"/>
        <w:tblInd w:w="18" w:type="dxa"/>
        <w:tblCellMar>
          <w:left w:w="10" w:type="dxa"/>
          <w:right w:w="10" w:type="dxa"/>
        </w:tblCellMar>
        <w:tblLook w:val="0000" w:firstRow="0" w:lastRow="0" w:firstColumn="0" w:lastColumn="0" w:noHBand="0" w:noVBand="0"/>
      </w:tblPr>
      <w:tblGrid>
        <w:gridCol w:w="7632"/>
        <w:gridCol w:w="2245"/>
      </w:tblGrid>
      <w:tr w:rsidR="00D93F19" w14:paraId="0A7FBE8F" w14:textId="77777777" w:rsidTr="000176B4">
        <w:tc>
          <w:tcPr>
            <w:tcW w:w="7632"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4F0CFBEB" w14:textId="125E3A02" w:rsidR="00D93F19" w:rsidRDefault="00D93F19" w:rsidP="009B16AC">
            <w:pPr>
              <w:pStyle w:val="Tablequestions"/>
              <w:numPr>
                <w:ilvl w:val="0"/>
                <w:numId w:val="24"/>
              </w:numPr>
              <w:ind w:left="442" w:hanging="357"/>
            </w:pPr>
            <w:r w:rsidRPr="00721CE8">
              <w:lastRenderedPageBreak/>
              <w:t xml:space="preserve">Do </w:t>
            </w:r>
            <w:r w:rsidRPr="00B633A6">
              <w:t>the four pou reflect the nurse practitioner scope and requirements?</w:t>
            </w:r>
          </w:p>
        </w:tc>
        <w:tc>
          <w:tcPr>
            <w:tcW w:w="2245" w:type="dxa"/>
            <w:tcBorders>
              <w:top w:val="single" w:sz="4" w:space="0" w:color="005EB8"/>
              <w:left w:val="single" w:sz="4" w:space="0" w:color="005EB8"/>
              <w:bottom w:val="single" w:sz="4" w:space="0" w:color="005EB8"/>
              <w:right w:val="single" w:sz="4" w:space="0" w:color="005EB8"/>
            </w:tcBorders>
          </w:tcPr>
          <w:p w14:paraId="4029466E" w14:textId="5360F1FF" w:rsidR="00D93F19" w:rsidRPr="00C80113" w:rsidRDefault="00000000" w:rsidP="00D93F19">
            <w:pPr>
              <w:spacing w:before="60" w:after="144"/>
              <w:ind w:left="85" w:right="85"/>
              <w:rPr>
                <w:rFonts w:ascii="MS Gothic" w:eastAsia="MS Gothic" w:hAnsi="MS Gothic"/>
                <w:sz w:val="28"/>
                <w:szCs w:val="28"/>
              </w:rPr>
            </w:pPr>
            <w:sdt>
              <w:sdtPr>
                <w:rPr>
                  <w:sz w:val="28"/>
                  <w:szCs w:val="28"/>
                </w:rPr>
                <w:id w:val="1875732005"/>
                <w14:checkbox>
                  <w14:checked w14:val="0"/>
                  <w14:checkedState w14:val="2612" w14:font="MS Gothic"/>
                  <w14:uncheckedState w14:val="2610" w14:font="MS Gothic"/>
                </w14:checkbox>
              </w:sdtPr>
              <w:sdtContent>
                <w:r w:rsidR="00D93F19" w:rsidRPr="00C80113">
                  <w:rPr>
                    <w:rFonts w:ascii="MS Gothic" w:eastAsia="MS Gothic" w:hAnsi="MS Gothic" w:hint="eastAsia"/>
                    <w:sz w:val="28"/>
                    <w:szCs w:val="28"/>
                  </w:rPr>
                  <w:t>☐</w:t>
                </w:r>
              </w:sdtContent>
            </w:sdt>
            <w:r w:rsidR="00D93F19" w:rsidRPr="00C80113">
              <w:rPr>
                <w:sz w:val="28"/>
                <w:szCs w:val="28"/>
              </w:rPr>
              <w:t xml:space="preserve">   </w:t>
            </w:r>
            <w:r w:rsidR="00D93F19">
              <w:t xml:space="preserve">Yes    </w:t>
            </w:r>
            <w:sdt>
              <w:sdtPr>
                <w:rPr>
                  <w:sz w:val="28"/>
                  <w:szCs w:val="28"/>
                </w:rPr>
                <w:id w:val="-86850582"/>
                <w14:checkbox>
                  <w14:checked w14:val="0"/>
                  <w14:checkedState w14:val="2612" w14:font="MS Gothic"/>
                  <w14:uncheckedState w14:val="2610" w14:font="MS Gothic"/>
                </w14:checkbox>
              </w:sdtPr>
              <w:sdtContent>
                <w:r w:rsidR="00D93F19">
                  <w:rPr>
                    <w:rFonts w:ascii="MS Gothic" w:eastAsia="MS Gothic" w:hAnsi="MS Gothic" w:hint="eastAsia"/>
                    <w:sz w:val="28"/>
                    <w:szCs w:val="28"/>
                  </w:rPr>
                  <w:t>☐</w:t>
                </w:r>
              </w:sdtContent>
            </w:sdt>
            <w:r w:rsidR="00D93F19" w:rsidRPr="00C80113">
              <w:rPr>
                <w:sz w:val="28"/>
                <w:szCs w:val="28"/>
              </w:rPr>
              <w:t xml:space="preserve">   </w:t>
            </w:r>
            <w:r w:rsidR="00D93F19">
              <w:t>No</w:t>
            </w:r>
          </w:p>
        </w:tc>
      </w:tr>
      <w:tr w:rsidR="009B16AC" w14:paraId="21ECC3E4" w14:textId="77777777" w:rsidTr="00C31187">
        <w:tc>
          <w:tcPr>
            <w:tcW w:w="9877" w:type="dxa"/>
            <w:gridSpan w:val="2"/>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2491522F" w14:textId="77777777" w:rsidR="009B16AC" w:rsidRPr="000176B4" w:rsidRDefault="009B16AC" w:rsidP="00D93F19">
            <w:pPr>
              <w:spacing w:before="60" w:after="144"/>
              <w:ind w:left="85" w:right="85"/>
              <w:rPr>
                <w:b/>
                <w:bCs/>
              </w:rPr>
            </w:pPr>
            <w:r w:rsidRPr="000176B4">
              <w:rPr>
                <w:b/>
                <w:bCs/>
              </w:rPr>
              <w:t>Comments</w:t>
            </w:r>
            <w:r>
              <w:rPr>
                <w:b/>
                <w:bCs/>
              </w:rPr>
              <w:t>:</w:t>
            </w:r>
          </w:p>
          <w:p w14:paraId="34BBC120" w14:textId="530D07A6" w:rsidR="009B16AC" w:rsidRPr="00C80113" w:rsidRDefault="00000000" w:rsidP="00D93F19">
            <w:pPr>
              <w:spacing w:before="60" w:after="144"/>
              <w:ind w:left="85" w:right="85"/>
              <w:rPr>
                <w:rFonts w:ascii="MS Gothic" w:eastAsia="MS Gothic" w:hAnsi="MS Gothic"/>
                <w:sz w:val="28"/>
                <w:szCs w:val="28"/>
              </w:rPr>
            </w:pPr>
            <w:sdt>
              <w:sdtPr>
                <w:id w:val="-1842234370"/>
                <w:placeholder>
                  <w:docPart w:val="25BD5A80BF4E4607B2DC2FC983A21DF5"/>
                </w:placeholder>
                <w:showingPlcHdr/>
              </w:sdtPr>
              <w:sdtContent>
                <w:r w:rsidR="009B16AC" w:rsidRPr="00006C18">
                  <w:rPr>
                    <w:rStyle w:val="PlaceholderText"/>
                  </w:rPr>
                  <w:t>Click or tap here to enter text.</w:t>
                </w:r>
              </w:sdtContent>
            </w:sdt>
          </w:p>
        </w:tc>
      </w:tr>
      <w:tr w:rsidR="00D93F19" w14:paraId="4C672BB5" w14:textId="77777777" w:rsidTr="000176B4">
        <w:tc>
          <w:tcPr>
            <w:tcW w:w="7632"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4904E31D" w14:textId="225B66E1" w:rsidR="00D93F19" w:rsidRDefault="00D93F19" w:rsidP="009B16AC">
            <w:pPr>
              <w:pStyle w:val="Tablequestions"/>
            </w:pPr>
            <w:r>
              <w:t>Overall, d</w:t>
            </w:r>
            <w:r w:rsidRPr="008A533F">
              <w:t xml:space="preserve">o you support the </w:t>
            </w:r>
            <w:r>
              <w:t>nurse practitioner standards of competence?</w:t>
            </w:r>
          </w:p>
        </w:tc>
        <w:tc>
          <w:tcPr>
            <w:tcW w:w="2245" w:type="dxa"/>
            <w:tcBorders>
              <w:top w:val="single" w:sz="4" w:space="0" w:color="005EB8"/>
              <w:left w:val="single" w:sz="4" w:space="0" w:color="005EB8"/>
              <w:bottom w:val="single" w:sz="4" w:space="0" w:color="005EB8"/>
              <w:right w:val="single" w:sz="4" w:space="0" w:color="005EB8"/>
            </w:tcBorders>
          </w:tcPr>
          <w:p w14:paraId="5B89B164" w14:textId="47154FE0" w:rsidR="00D93F19" w:rsidRPr="00C80113" w:rsidRDefault="00000000" w:rsidP="00D93F19">
            <w:pPr>
              <w:spacing w:before="60" w:after="144"/>
              <w:ind w:left="85" w:right="85"/>
              <w:rPr>
                <w:rFonts w:ascii="MS Gothic" w:eastAsia="MS Gothic" w:hAnsi="MS Gothic"/>
                <w:sz w:val="28"/>
                <w:szCs w:val="28"/>
              </w:rPr>
            </w:pPr>
            <w:sdt>
              <w:sdtPr>
                <w:rPr>
                  <w:sz w:val="28"/>
                  <w:szCs w:val="28"/>
                </w:rPr>
                <w:id w:val="540024308"/>
                <w14:checkbox>
                  <w14:checked w14:val="0"/>
                  <w14:checkedState w14:val="2612" w14:font="MS Gothic"/>
                  <w14:uncheckedState w14:val="2610" w14:font="MS Gothic"/>
                </w14:checkbox>
              </w:sdtPr>
              <w:sdtContent>
                <w:r w:rsidR="00D93F19" w:rsidRPr="00C80113">
                  <w:rPr>
                    <w:rFonts w:ascii="MS Gothic" w:eastAsia="MS Gothic" w:hAnsi="MS Gothic" w:hint="eastAsia"/>
                    <w:sz w:val="28"/>
                    <w:szCs w:val="28"/>
                  </w:rPr>
                  <w:t>☐</w:t>
                </w:r>
              </w:sdtContent>
            </w:sdt>
            <w:r w:rsidR="00D93F19" w:rsidRPr="00C80113">
              <w:rPr>
                <w:sz w:val="28"/>
                <w:szCs w:val="28"/>
              </w:rPr>
              <w:t xml:space="preserve">   </w:t>
            </w:r>
            <w:r w:rsidR="00D93F19">
              <w:t xml:space="preserve">Yes    </w:t>
            </w:r>
            <w:sdt>
              <w:sdtPr>
                <w:rPr>
                  <w:sz w:val="28"/>
                  <w:szCs w:val="28"/>
                </w:rPr>
                <w:id w:val="1820154480"/>
                <w14:checkbox>
                  <w14:checked w14:val="0"/>
                  <w14:checkedState w14:val="2612" w14:font="MS Gothic"/>
                  <w14:uncheckedState w14:val="2610" w14:font="MS Gothic"/>
                </w14:checkbox>
              </w:sdtPr>
              <w:sdtContent>
                <w:r w:rsidR="00D93F19">
                  <w:rPr>
                    <w:rFonts w:ascii="MS Gothic" w:eastAsia="MS Gothic" w:hAnsi="MS Gothic" w:hint="eastAsia"/>
                    <w:sz w:val="28"/>
                    <w:szCs w:val="28"/>
                  </w:rPr>
                  <w:t>☐</w:t>
                </w:r>
              </w:sdtContent>
            </w:sdt>
            <w:r w:rsidR="00D93F19" w:rsidRPr="00C80113">
              <w:rPr>
                <w:sz w:val="28"/>
                <w:szCs w:val="28"/>
              </w:rPr>
              <w:t xml:space="preserve">   </w:t>
            </w:r>
            <w:r w:rsidR="00D93F19">
              <w:t>No</w:t>
            </w:r>
          </w:p>
        </w:tc>
      </w:tr>
      <w:tr w:rsidR="009B16AC" w14:paraId="07BA106A" w14:textId="77777777" w:rsidTr="002555E1">
        <w:tc>
          <w:tcPr>
            <w:tcW w:w="9877" w:type="dxa"/>
            <w:gridSpan w:val="2"/>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64D81E38" w14:textId="77777777" w:rsidR="009B16AC" w:rsidRPr="000176B4" w:rsidRDefault="009B16AC" w:rsidP="00D93F19">
            <w:pPr>
              <w:spacing w:before="60" w:after="144"/>
              <w:ind w:left="85" w:right="85"/>
              <w:rPr>
                <w:b/>
                <w:bCs/>
              </w:rPr>
            </w:pPr>
            <w:r w:rsidRPr="000176B4">
              <w:rPr>
                <w:b/>
                <w:bCs/>
              </w:rPr>
              <w:t>Comments</w:t>
            </w:r>
            <w:r>
              <w:rPr>
                <w:b/>
                <w:bCs/>
              </w:rPr>
              <w:t>:</w:t>
            </w:r>
          </w:p>
          <w:p w14:paraId="1C29B965" w14:textId="6A3736A2" w:rsidR="009B16AC" w:rsidRPr="00C80113" w:rsidRDefault="00000000" w:rsidP="00D93F19">
            <w:pPr>
              <w:spacing w:before="60" w:after="144"/>
              <w:ind w:left="85" w:right="85"/>
              <w:rPr>
                <w:rFonts w:ascii="MS Gothic" w:eastAsia="MS Gothic" w:hAnsi="MS Gothic"/>
                <w:sz w:val="28"/>
                <w:szCs w:val="28"/>
              </w:rPr>
            </w:pPr>
            <w:sdt>
              <w:sdtPr>
                <w:id w:val="1809433880"/>
                <w:placeholder>
                  <w:docPart w:val="00AF9778C9C04AC4929A40462DC24191"/>
                </w:placeholder>
                <w:showingPlcHdr/>
              </w:sdtPr>
              <w:sdtContent>
                <w:r w:rsidR="009B16AC" w:rsidRPr="00006C18">
                  <w:rPr>
                    <w:rStyle w:val="PlaceholderText"/>
                  </w:rPr>
                  <w:t>Click or tap here to enter text.</w:t>
                </w:r>
              </w:sdtContent>
            </w:sdt>
          </w:p>
        </w:tc>
      </w:tr>
    </w:tbl>
    <w:p w14:paraId="7DE708A3" w14:textId="3B7E58FC" w:rsidR="00AF7F17" w:rsidRPr="00733F97" w:rsidRDefault="00733F97" w:rsidP="00733F97">
      <w:pPr>
        <w:pStyle w:val="Heading2"/>
      </w:pPr>
      <w:r w:rsidRPr="00733F97">
        <w:t>Pou one: Tik</w:t>
      </w:r>
      <w:r w:rsidR="00383D25">
        <w:t>a</w:t>
      </w:r>
      <w:r w:rsidRPr="00733F97">
        <w:t xml:space="preserve"> and safe and accountable advanced nursing practice</w:t>
      </w:r>
    </w:p>
    <w:tbl>
      <w:tblPr>
        <w:tblW w:w="9877" w:type="dxa"/>
        <w:tblInd w:w="18" w:type="dxa"/>
        <w:tblCellMar>
          <w:left w:w="10" w:type="dxa"/>
          <w:right w:w="10" w:type="dxa"/>
        </w:tblCellMar>
        <w:tblLook w:val="0000" w:firstRow="0" w:lastRow="0" w:firstColumn="0" w:lastColumn="0" w:noHBand="0" w:noVBand="0"/>
      </w:tblPr>
      <w:tblGrid>
        <w:gridCol w:w="7632"/>
        <w:gridCol w:w="2245"/>
      </w:tblGrid>
      <w:tr w:rsidR="004F03B2" w14:paraId="176212A9" w14:textId="77777777" w:rsidTr="000176B4">
        <w:tc>
          <w:tcPr>
            <w:tcW w:w="7632"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04DCB184" w14:textId="2C066FA3" w:rsidR="004F03B2" w:rsidRDefault="004F03B2" w:rsidP="004F03B2">
            <w:pPr>
              <w:pStyle w:val="Tablequestions"/>
              <w:numPr>
                <w:ilvl w:val="0"/>
                <w:numId w:val="25"/>
              </w:numPr>
              <w:ind w:left="442" w:hanging="357"/>
            </w:pPr>
            <w:r w:rsidRPr="001A50B7">
              <w:t>Are the descriptors achievable in the practice setting?</w:t>
            </w:r>
          </w:p>
        </w:tc>
        <w:tc>
          <w:tcPr>
            <w:tcW w:w="2245" w:type="dxa"/>
            <w:tcBorders>
              <w:top w:val="single" w:sz="4" w:space="0" w:color="005EB8"/>
              <w:left w:val="single" w:sz="4" w:space="0" w:color="005EB8"/>
              <w:bottom w:val="single" w:sz="4" w:space="0" w:color="005EB8"/>
              <w:right w:val="single" w:sz="4" w:space="0" w:color="005EB8"/>
            </w:tcBorders>
          </w:tcPr>
          <w:p w14:paraId="2192CA28" w14:textId="4AA9509D" w:rsidR="004F03B2" w:rsidRPr="00C80113" w:rsidRDefault="00000000" w:rsidP="004F03B2">
            <w:pPr>
              <w:spacing w:before="60" w:after="144"/>
              <w:ind w:left="85" w:right="85"/>
              <w:rPr>
                <w:rFonts w:ascii="MS Gothic" w:eastAsia="MS Gothic" w:hAnsi="MS Gothic"/>
                <w:sz w:val="28"/>
                <w:szCs w:val="28"/>
              </w:rPr>
            </w:pPr>
            <w:sdt>
              <w:sdtPr>
                <w:rPr>
                  <w:sz w:val="28"/>
                  <w:szCs w:val="28"/>
                </w:rPr>
                <w:id w:val="-635331883"/>
                <w14:checkbox>
                  <w14:checked w14:val="0"/>
                  <w14:checkedState w14:val="2612" w14:font="MS Gothic"/>
                  <w14:uncheckedState w14:val="2610" w14:font="MS Gothic"/>
                </w14:checkbox>
              </w:sdtPr>
              <w:sdtContent>
                <w:r w:rsidR="004F03B2" w:rsidRPr="00C80113">
                  <w:rPr>
                    <w:rFonts w:ascii="MS Gothic" w:eastAsia="MS Gothic" w:hAnsi="MS Gothic" w:hint="eastAsia"/>
                    <w:sz w:val="28"/>
                    <w:szCs w:val="28"/>
                  </w:rPr>
                  <w:t>☐</w:t>
                </w:r>
              </w:sdtContent>
            </w:sdt>
            <w:r w:rsidR="004F03B2" w:rsidRPr="00C80113">
              <w:rPr>
                <w:sz w:val="28"/>
                <w:szCs w:val="28"/>
              </w:rPr>
              <w:t xml:space="preserve">   </w:t>
            </w:r>
            <w:r w:rsidR="004F03B2">
              <w:t xml:space="preserve">Yes    </w:t>
            </w:r>
            <w:sdt>
              <w:sdtPr>
                <w:rPr>
                  <w:sz w:val="28"/>
                  <w:szCs w:val="28"/>
                </w:rPr>
                <w:id w:val="1232741874"/>
                <w14:checkbox>
                  <w14:checked w14:val="0"/>
                  <w14:checkedState w14:val="2612" w14:font="MS Gothic"/>
                  <w14:uncheckedState w14:val="2610" w14:font="MS Gothic"/>
                </w14:checkbox>
              </w:sdtPr>
              <w:sdtContent>
                <w:r w:rsidR="004F03B2">
                  <w:rPr>
                    <w:rFonts w:ascii="MS Gothic" w:eastAsia="MS Gothic" w:hAnsi="MS Gothic" w:hint="eastAsia"/>
                    <w:sz w:val="28"/>
                    <w:szCs w:val="28"/>
                  </w:rPr>
                  <w:t>☐</w:t>
                </w:r>
              </w:sdtContent>
            </w:sdt>
            <w:r w:rsidR="004F03B2" w:rsidRPr="00C80113">
              <w:rPr>
                <w:sz w:val="28"/>
                <w:szCs w:val="28"/>
              </w:rPr>
              <w:t xml:space="preserve">   </w:t>
            </w:r>
            <w:r w:rsidR="004F03B2">
              <w:t>No</w:t>
            </w:r>
          </w:p>
        </w:tc>
      </w:tr>
      <w:tr w:rsidR="004F03B2" w14:paraId="212D3475" w14:textId="77777777" w:rsidTr="00D752C6">
        <w:tc>
          <w:tcPr>
            <w:tcW w:w="9877" w:type="dxa"/>
            <w:gridSpan w:val="2"/>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7C9F5F2B" w14:textId="77777777" w:rsidR="004F03B2" w:rsidRPr="000176B4" w:rsidRDefault="004F03B2" w:rsidP="004F03B2">
            <w:pPr>
              <w:spacing w:before="60" w:after="144"/>
              <w:ind w:left="85" w:right="85"/>
              <w:rPr>
                <w:b/>
                <w:bCs/>
              </w:rPr>
            </w:pPr>
            <w:r w:rsidRPr="000176B4">
              <w:rPr>
                <w:b/>
                <w:bCs/>
              </w:rPr>
              <w:t>Comments</w:t>
            </w:r>
            <w:r>
              <w:rPr>
                <w:b/>
                <w:bCs/>
              </w:rPr>
              <w:t>:</w:t>
            </w:r>
          </w:p>
          <w:p w14:paraId="5B532E89" w14:textId="0912F833" w:rsidR="004F03B2" w:rsidRPr="00C80113" w:rsidRDefault="00000000" w:rsidP="004F03B2">
            <w:pPr>
              <w:spacing w:before="60" w:after="144"/>
              <w:ind w:left="85" w:right="85"/>
              <w:rPr>
                <w:rFonts w:ascii="MS Gothic" w:eastAsia="MS Gothic" w:hAnsi="MS Gothic"/>
                <w:sz w:val="28"/>
                <w:szCs w:val="28"/>
              </w:rPr>
            </w:pPr>
            <w:sdt>
              <w:sdtPr>
                <w:id w:val="-1703704441"/>
                <w:placeholder>
                  <w:docPart w:val="55FA2472555D4039B2D3D53AB32CD80B"/>
                </w:placeholder>
                <w:showingPlcHdr/>
              </w:sdtPr>
              <w:sdtContent>
                <w:r w:rsidR="004F03B2" w:rsidRPr="00006C18">
                  <w:rPr>
                    <w:rStyle w:val="PlaceholderText"/>
                  </w:rPr>
                  <w:t>Click or tap here to enter text.</w:t>
                </w:r>
              </w:sdtContent>
            </w:sdt>
          </w:p>
        </w:tc>
      </w:tr>
      <w:tr w:rsidR="004F03B2" w14:paraId="7522E4CC" w14:textId="77777777" w:rsidTr="000176B4">
        <w:tc>
          <w:tcPr>
            <w:tcW w:w="7632"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4C449FC6" w14:textId="223ADBBA" w:rsidR="004F03B2" w:rsidRDefault="004F03B2" w:rsidP="004F03B2">
            <w:pPr>
              <w:pStyle w:val="Tablequestions"/>
            </w:pPr>
            <w:r w:rsidRPr="001A50B7">
              <w:t>Will the descriptors support public safety?</w:t>
            </w:r>
          </w:p>
        </w:tc>
        <w:tc>
          <w:tcPr>
            <w:tcW w:w="2245" w:type="dxa"/>
            <w:tcBorders>
              <w:top w:val="single" w:sz="4" w:space="0" w:color="005EB8"/>
              <w:left w:val="single" w:sz="4" w:space="0" w:color="005EB8"/>
              <w:bottom w:val="single" w:sz="4" w:space="0" w:color="005EB8"/>
              <w:right w:val="single" w:sz="4" w:space="0" w:color="005EB8"/>
            </w:tcBorders>
          </w:tcPr>
          <w:p w14:paraId="7FB2458B" w14:textId="04ACFE3A" w:rsidR="004F03B2" w:rsidRPr="00C80113" w:rsidRDefault="00000000" w:rsidP="004F03B2">
            <w:pPr>
              <w:spacing w:before="60" w:after="144"/>
              <w:ind w:left="85" w:right="85"/>
              <w:rPr>
                <w:rFonts w:ascii="MS Gothic" w:eastAsia="MS Gothic" w:hAnsi="MS Gothic"/>
                <w:sz w:val="28"/>
                <w:szCs w:val="28"/>
              </w:rPr>
            </w:pPr>
            <w:sdt>
              <w:sdtPr>
                <w:rPr>
                  <w:sz w:val="28"/>
                  <w:szCs w:val="28"/>
                </w:rPr>
                <w:id w:val="-429358845"/>
                <w14:checkbox>
                  <w14:checked w14:val="0"/>
                  <w14:checkedState w14:val="2612" w14:font="MS Gothic"/>
                  <w14:uncheckedState w14:val="2610" w14:font="MS Gothic"/>
                </w14:checkbox>
              </w:sdtPr>
              <w:sdtContent>
                <w:r w:rsidR="004F03B2" w:rsidRPr="00C80113">
                  <w:rPr>
                    <w:rFonts w:ascii="MS Gothic" w:eastAsia="MS Gothic" w:hAnsi="MS Gothic" w:hint="eastAsia"/>
                    <w:sz w:val="28"/>
                    <w:szCs w:val="28"/>
                  </w:rPr>
                  <w:t>☐</w:t>
                </w:r>
              </w:sdtContent>
            </w:sdt>
            <w:r w:rsidR="004F03B2" w:rsidRPr="00C80113">
              <w:rPr>
                <w:sz w:val="28"/>
                <w:szCs w:val="28"/>
              </w:rPr>
              <w:t xml:space="preserve">   </w:t>
            </w:r>
            <w:r w:rsidR="004F03B2">
              <w:t xml:space="preserve">Yes    </w:t>
            </w:r>
            <w:sdt>
              <w:sdtPr>
                <w:rPr>
                  <w:sz w:val="28"/>
                  <w:szCs w:val="28"/>
                </w:rPr>
                <w:id w:val="-1568958454"/>
                <w14:checkbox>
                  <w14:checked w14:val="0"/>
                  <w14:checkedState w14:val="2612" w14:font="MS Gothic"/>
                  <w14:uncheckedState w14:val="2610" w14:font="MS Gothic"/>
                </w14:checkbox>
              </w:sdtPr>
              <w:sdtContent>
                <w:r w:rsidR="004F03B2">
                  <w:rPr>
                    <w:rFonts w:ascii="MS Gothic" w:eastAsia="MS Gothic" w:hAnsi="MS Gothic" w:hint="eastAsia"/>
                    <w:sz w:val="28"/>
                    <w:szCs w:val="28"/>
                  </w:rPr>
                  <w:t>☐</w:t>
                </w:r>
              </w:sdtContent>
            </w:sdt>
            <w:r w:rsidR="004F03B2" w:rsidRPr="00C80113">
              <w:rPr>
                <w:sz w:val="28"/>
                <w:szCs w:val="28"/>
              </w:rPr>
              <w:t xml:space="preserve">   </w:t>
            </w:r>
            <w:r w:rsidR="004F03B2">
              <w:t>No</w:t>
            </w:r>
          </w:p>
        </w:tc>
      </w:tr>
      <w:tr w:rsidR="004F03B2" w14:paraId="3B52C168" w14:textId="77777777" w:rsidTr="004813C9">
        <w:tc>
          <w:tcPr>
            <w:tcW w:w="9877" w:type="dxa"/>
            <w:gridSpan w:val="2"/>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1633E60B" w14:textId="77777777" w:rsidR="004F03B2" w:rsidRPr="000176B4" w:rsidRDefault="004F03B2" w:rsidP="004F03B2">
            <w:pPr>
              <w:spacing w:before="60" w:after="144"/>
              <w:ind w:left="85" w:right="85"/>
              <w:rPr>
                <w:b/>
                <w:bCs/>
              </w:rPr>
            </w:pPr>
            <w:r w:rsidRPr="000176B4">
              <w:rPr>
                <w:b/>
                <w:bCs/>
              </w:rPr>
              <w:t>Comments</w:t>
            </w:r>
            <w:r>
              <w:rPr>
                <w:b/>
                <w:bCs/>
              </w:rPr>
              <w:t>:</w:t>
            </w:r>
          </w:p>
          <w:p w14:paraId="57999E17" w14:textId="600CF21C" w:rsidR="004F03B2" w:rsidRPr="00C80113" w:rsidRDefault="00000000" w:rsidP="004F03B2">
            <w:pPr>
              <w:spacing w:before="60" w:after="144"/>
              <w:ind w:left="85" w:right="85"/>
              <w:rPr>
                <w:rFonts w:ascii="MS Gothic" w:eastAsia="MS Gothic" w:hAnsi="MS Gothic"/>
                <w:sz w:val="28"/>
                <w:szCs w:val="28"/>
              </w:rPr>
            </w:pPr>
            <w:sdt>
              <w:sdtPr>
                <w:id w:val="-1509057615"/>
                <w:placeholder>
                  <w:docPart w:val="D46FDB728B90419088D6F619851E058E"/>
                </w:placeholder>
                <w:showingPlcHdr/>
              </w:sdtPr>
              <w:sdtContent>
                <w:r w:rsidR="004F03B2" w:rsidRPr="00006C18">
                  <w:rPr>
                    <w:rStyle w:val="PlaceholderText"/>
                  </w:rPr>
                  <w:t>Click or tap here to enter text.</w:t>
                </w:r>
              </w:sdtContent>
            </w:sdt>
          </w:p>
        </w:tc>
      </w:tr>
      <w:tr w:rsidR="004F03B2" w14:paraId="6AF5AD1C" w14:textId="77777777" w:rsidTr="000176B4">
        <w:tc>
          <w:tcPr>
            <w:tcW w:w="7632"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4EF66619" w14:textId="3840AF7F" w:rsidR="004F03B2" w:rsidRDefault="004F03B2" w:rsidP="004F03B2">
            <w:pPr>
              <w:pStyle w:val="Tablequestions"/>
            </w:pPr>
            <w:r w:rsidRPr="001A50B7">
              <w:t>Are there any changes you would make to pou one?</w:t>
            </w:r>
          </w:p>
        </w:tc>
        <w:tc>
          <w:tcPr>
            <w:tcW w:w="2245" w:type="dxa"/>
            <w:tcBorders>
              <w:top w:val="single" w:sz="4" w:space="0" w:color="005EB8"/>
              <w:left w:val="single" w:sz="4" w:space="0" w:color="005EB8"/>
              <w:bottom w:val="single" w:sz="4" w:space="0" w:color="005EB8"/>
              <w:right w:val="single" w:sz="4" w:space="0" w:color="005EB8"/>
            </w:tcBorders>
          </w:tcPr>
          <w:p w14:paraId="5DB7B05C" w14:textId="6DC1F948" w:rsidR="004F03B2" w:rsidRPr="00C80113" w:rsidRDefault="00000000" w:rsidP="004F03B2">
            <w:pPr>
              <w:spacing w:before="60" w:after="144"/>
              <w:ind w:left="85" w:right="85"/>
              <w:rPr>
                <w:rFonts w:ascii="MS Gothic" w:eastAsia="MS Gothic" w:hAnsi="MS Gothic"/>
                <w:sz w:val="28"/>
                <w:szCs w:val="28"/>
              </w:rPr>
            </w:pPr>
            <w:sdt>
              <w:sdtPr>
                <w:rPr>
                  <w:sz w:val="28"/>
                  <w:szCs w:val="28"/>
                </w:rPr>
                <w:id w:val="1673301407"/>
                <w14:checkbox>
                  <w14:checked w14:val="0"/>
                  <w14:checkedState w14:val="2612" w14:font="MS Gothic"/>
                  <w14:uncheckedState w14:val="2610" w14:font="MS Gothic"/>
                </w14:checkbox>
              </w:sdtPr>
              <w:sdtContent>
                <w:r w:rsidR="004F03B2" w:rsidRPr="00C80113">
                  <w:rPr>
                    <w:rFonts w:ascii="MS Gothic" w:eastAsia="MS Gothic" w:hAnsi="MS Gothic" w:hint="eastAsia"/>
                    <w:sz w:val="28"/>
                    <w:szCs w:val="28"/>
                  </w:rPr>
                  <w:t>☐</w:t>
                </w:r>
              </w:sdtContent>
            </w:sdt>
            <w:r w:rsidR="004F03B2" w:rsidRPr="00C80113">
              <w:rPr>
                <w:sz w:val="28"/>
                <w:szCs w:val="28"/>
              </w:rPr>
              <w:t xml:space="preserve">   </w:t>
            </w:r>
            <w:r w:rsidR="004F03B2">
              <w:t xml:space="preserve">Yes    </w:t>
            </w:r>
            <w:sdt>
              <w:sdtPr>
                <w:rPr>
                  <w:sz w:val="28"/>
                  <w:szCs w:val="28"/>
                </w:rPr>
                <w:id w:val="1498383290"/>
                <w14:checkbox>
                  <w14:checked w14:val="0"/>
                  <w14:checkedState w14:val="2612" w14:font="MS Gothic"/>
                  <w14:uncheckedState w14:val="2610" w14:font="MS Gothic"/>
                </w14:checkbox>
              </w:sdtPr>
              <w:sdtContent>
                <w:r w:rsidR="004F03B2">
                  <w:rPr>
                    <w:rFonts w:ascii="MS Gothic" w:eastAsia="MS Gothic" w:hAnsi="MS Gothic" w:hint="eastAsia"/>
                    <w:sz w:val="28"/>
                    <w:szCs w:val="28"/>
                  </w:rPr>
                  <w:t>☐</w:t>
                </w:r>
              </w:sdtContent>
            </w:sdt>
            <w:r w:rsidR="004F03B2" w:rsidRPr="00C80113">
              <w:rPr>
                <w:sz w:val="28"/>
                <w:szCs w:val="28"/>
              </w:rPr>
              <w:t xml:space="preserve">   </w:t>
            </w:r>
            <w:r w:rsidR="004F03B2">
              <w:t>No</w:t>
            </w:r>
          </w:p>
        </w:tc>
      </w:tr>
      <w:tr w:rsidR="004F03B2" w14:paraId="421C6BF3" w14:textId="77777777" w:rsidTr="00B72516">
        <w:tc>
          <w:tcPr>
            <w:tcW w:w="9877" w:type="dxa"/>
            <w:gridSpan w:val="2"/>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3BFC7C18" w14:textId="77777777" w:rsidR="004F03B2" w:rsidRPr="000176B4" w:rsidRDefault="004F03B2" w:rsidP="004F03B2">
            <w:pPr>
              <w:spacing w:before="60" w:after="144"/>
              <w:ind w:left="85" w:right="85"/>
              <w:rPr>
                <w:b/>
                <w:bCs/>
              </w:rPr>
            </w:pPr>
            <w:r w:rsidRPr="000176B4">
              <w:rPr>
                <w:b/>
                <w:bCs/>
              </w:rPr>
              <w:t>Comments</w:t>
            </w:r>
            <w:r>
              <w:rPr>
                <w:b/>
                <w:bCs/>
              </w:rPr>
              <w:t>:</w:t>
            </w:r>
          </w:p>
          <w:p w14:paraId="1C4FF2A5" w14:textId="6031726B" w:rsidR="004F03B2" w:rsidRPr="00C80113" w:rsidRDefault="00000000" w:rsidP="004F03B2">
            <w:pPr>
              <w:spacing w:before="60" w:after="144"/>
              <w:ind w:left="85" w:right="85"/>
              <w:rPr>
                <w:rFonts w:ascii="MS Gothic" w:eastAsia="MS Gothic" w:hAnsi="MS Gothic"/>
                <w:sz w:val="28"/>
                <w:szCs w:val="28"/>
              </w:rPr>
            </w:pPr>
            <w:sdt>
              <w:sdtPr>
                <w:id w:val="100155164"/>
                <w:placeholder>
                  <w:docPart w:val="EF07076E60AA4A0388EEF2D8A4535833"/>
                </w:placeholder>
                <w:showingPlcHdr/>
              </w:sdtPr>
              <w:sdtContent>
                <w:r w:rsidR="004F03B2" w:rsidRPr="00006C18">
                  <w:rPr>
                    <w:rStyle w:val="PlaceholderText"/>
                  </w:rPr>
                  <w:t>Click or tap here to enter text.</w:t>
                </w:r>
              </w:sdtContent>
            </w:sdt>
          </w:p>
        </w:tc>
      </w:tr>
    </w:tbl>
    <w:p w14:paraId="0BBF66C8" w14:textId="3FACEC43" w:rsidR="004F03B2" w:rsidRPr="00C80113" w:rsidRDefault="00A21407" w:rsidP="00A21407">
      <w:pPr>
        <w:pStyle w:val="Heading2"/>
        <w:rPr>
          <w:rFonts w:eastAsia="MS Gothic"/>
        </w:rPr>
      </w:pPr>
      <w:r w:rsidRPr="00A21407">
        <w:rPr>
          <w:rFonts w:eastAsia="MS Gothic"/>
        </w:rPr>
        <w:t>Pou two: Pūkengatanga and evidence-informed nurse practitioner practice</w:t>
      </w:r>
    </w:p>
    <w:tbl>
      <w:tblPr>
        <w:tblW w:w="9877" w:type="dxa"/>
        <w:tblInd w:w="18" w:type="dxa"/>
        <w:tblCellMar>
          <w:left w:w="10" w:type="dxa"/>
          <w:right w:w="10" w:type="dxa"/>
        </w:tblCellMar>
        <w:tblLook w:val="0000" w:firstRow="0" w:lastRow="0" w:firstColumn="0" w:lastColumn="0" w:noHBand="0" w:noVBand="0"/>
      </w:tblPr>
      <w:tblGrid>
        <w:gridCol w:w="7632"/>
        <w:gridCol w:w="2245"/>
      </w:tblGrid>
      <w:tr w:rsidR="00F77898" w14:paraId="4B4403B6" w14:textId="77777777" w:rsidTr="000176B4">
        <w:tc>
          <w:tcPr>
            <w:tcW w:w="7632"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2B3EAC3F" w14:textId="15940594" w:rsidR="00F77898" w:rsidRDefault="00F77898" w:rsidP="004B2F1B">
            <w:pPr>
              <w:pStyle w:val="Tablequestions"/>
              <w:numPr>
                <w:ilvl w:val="0"/>
                <w:numId w:val="26"/>
              </w:numPr>
              <w:ind w:left="442" w:hanging="357"/>
            </w:pPr>
            <w:r w:rsidRPr="001A50B7">
              <w:t>Are the descriptors achievable in the practice setting?</w:t>
            </w:r>
          </w:p>
        </w:tc>
        <w:tc>
          <w:tcPr>
            <w:tcW w:w="2245" w:type="dxa"/>
            <w:tcBorders>
              <w:top w:val="single" w:sz="4" w:space="0" w:color="005EB8"/>
              <w:left w:val="single" w:sz="4" w:space="0" w:color="005EB8"/>
              <w:bottom w:val="single" w:sz="4" w:space="0" w:color="005EB8"/>
              <w:right w:val="single" w:sz="4" w:space="0" w:color="005EB8"/>
            </w:tcBorders>
          </w:tcPr>
          <w:p w14:paraId="1E62B199" w14:textId="6E89F71F" w:rsidR="00F77898" w:rsidRPr="00C80113" w:rsidRDefault="00000000" w:rsidP="00F77898">
            <w:pPr>
              <w:spacing w:before="60" w:after="144"/>
              <w:ind w:left="85" w:right="85"/>
              <w:rPr>
                <w:rFonts w:ascii="MS Gothic" w:eastAsia="MS Gothic" w:hAnsi="MS Gothic"/>
                <w:sz w:val="28"/>
                <w:szCs w:val="28"/>
              </w:rPr>
            </w:pPr>
            <w:sdt>
              <w:sdtPr>
                <w:rPr>
                  <w:sz w:val="28"/>
                  <w:szCs w:val="28"/>
                </w:rPr>
                <w:id w:val="157199578"/>
                <w14:checkbox>
                  <w14:checked w14:val="0"/>
                  <w14:checkedState w14:val="2612" w14:font="MS Gothic"/>
                  <w14:uncheckedState w14:val="2610" w14:font="MS Gothic"/>
                </w14:checkbox>
              </w:sdtPr>
              <w:sdtContent>
                <w:r w:rsidR="00F77898" w:rsidRPr="00C80113">
                  <w:rPr>
                    <w:rFonts w:ascii="MS Gothic" w:eastAsia="MS Gothic" w:hAnsi="MS Gothic" w:hint="eastAsia"/>
                    <w:sz w:val="28"/>
                    <w:szCs w:val="28"/>
                  </w:rPr>
                  <w:t>☐</w:t>
                </w:r>
              </w:sdtContent>
            </w:sdt>
            <w:r w:rsidR="00F77898" w:rsidRPr="00C80113">
              <w:rPr>
                <w:sz w:val="28"/>
                <w:szCs w:val="28"/>
              </w:rPr>
              <w:t xml:space="preserve">   </w:t>
            </w:r>
            <w:r w:rsidR="00F77898">
              <w:t xml:space="preserve">Yes    </w:t>
            </w:r>
            <w:sdt>
              <w:sdtPr>
                <w:rPr>
                  <w:sz w:val="28"/>
                  <w:szCs w:val="28"/>
                </w:rPr>
                <w:id w:val="-1926572853"/>
                <w14:checkbox>
                  <w14:checked w14:val="0"/>
                  <w14:checkedState w14:val="2612" w14:font="MS Gothic"/>
                  <w14:uncheckedState w14:val="2610" w14:font="MS Gothic"/>
                </w14:checkbox>
              </w:sdtPr>
              <w:sdtContent>
                <w:r w:rsidR="00F77898">
                  <w:rPr>
                    <w:rFonts w:ascii="MS Gothic" w:eastAsia="MS Gothic" w:hAnsi="MS Gothic" w:hint="eastAsia"/>
                    <w:sz w:val="28"/>
                    <w:szCs w:val="28"/>
                  </w:rPr>
                  <w:t>☐</w:t>
                </w:r>
              </w:sdtContent>
            </w:sdt>
            <w:r w:rsidR="00F77898" w:rsidRPr="00C80113">
              <w:rPr>
                <w:sz w:val="28"/>
                <w:szCs w:val="28"/>
              </w:rPr>
              <w:t xml:space="preserve">   </w:t>
            </w:r>
            <w:r w:rsidR="00F77898">
              <w:t>No</w:t>
            </w:r>
          </w:p>
        </w:tc>
      </w:tr>
      <w:tr w:rsidR="00F77898" w14:paraId="4573870B" w14:textId="77777777" w:rsidTr="00564B05">
        <w:tc>
          <w:tcPr>
            <w:tcW w:w="9877" w:type="dxa"/>
            <w:gridSpan w:val="2"/>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3FBED26F" w14:textId="77777777" w:rsidR="00F77898" w:rsidRPr="000176B4" w:rsidRDefault="00F77898" w:rsidP="00F77898">
            <w:pPr>
              <w:spacing w:before="60" w:after="144"/>
              <w:ind w:left="85" w:right="85"/>
              <w:rPr>
                <w:b/>
                <w:bCs/>
              </w:rPr>
            </w:pPr>
            <w:r w:rsidRPr="000176B4">
              <w:rPr>
                <w:b/>
                <w:bCs/>
              </w:rPr>
              <w:t>Comments</w:t>
            </w:r>
            <w:r>
              <w:rPr>
                <w:b/>
                <w:bCs/>
              </w:rPr>
              <w:t>:</w:t>
            </w:r>
          </w:p>
          <w:p w14:paraId="3927C313" w14:textId="169BC2A5" w:rsidR="00F77898" w:rsidRPr="00C80113" w:rsidRDefault="00000000" w:rsidP="00F77898">
            <w:pPr>
              <w:spacing w:before="60" w:after="144"/>
              <w:ind w:left="85" w:right="85"/>
              <w:rPr>
                <w:rFonts w:ascii="MS Gothic" w:eastAsia="MS Gothic" w:hAnsi="MS Gothic"/>
                <w:sz w:val="28"/>
                <w:szCs w:val="28"/>
              </w:rPr>
            </w:pPr>
            <w:sdt>
              <w:sdtPr>
                <w:id w:val="381687644"/>
                <w:placeholder>
                  <w:docPart w:val="A3E648391DCF418782BC7744DE106E37"/>
                </w:placeholder>
                <w:showingPlcHdr/>
              </w:sdtPr>
              <w:sdtContent>
                <w:r w:rsidR="00F77898" w:rsidRPr="00006C18">
                  <w:rPr>
                    <w:rStyle w:val="PlaceholderText"/>
                  </w:rPr>
                  <w:t>Click or tap here to enter text.</w:t>
                </w:r>
              </w:sdtContent>
            </w:sdt>
          </w:p>
        </w:tc>
      </w:tr>
      <w:tr w:rsidR="00F77898" w14:paraId="786D135C" w14:textId="77777777" w:rsidTr="000176B4">
        <w:tc>
          <w:tcPr>
            <w:tcW w:w="7632"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2644666F" w14:textId="19EDF0BB" w:rsidR="00F77898" w:rsidRDefault="00F77898" w:rsidP="004B2F1B">
            <w:pPr>
              <w:pStyle w:val="Tablequestions"/>
            </w:pPr>
            <w:r w:rsidRPr="001A50B7">
              <w:lastRenderedPageBreak/>
              <w:t>Will the descriptors support public safety?</w:t>
            </w:r>
          </w:p>
        </w:tc>
        <w:tc>
          <w:tcPr>
            <w:tcW w:w="2245" w:type="dxa"/>
            <w:tcBorders>
              <w:top w:val="single" w:sz="4" w:space="0" w:color="005EB8"/>
              <w:left w:val="single" w:sz="4" w:space="0" w:color="005EB8"/>
              <w:bottom w:val="single" w:sz="4" w:space="0" w:color="005EB8"/>
              <w:right w:val="single" w:sz="4" w:space="0" w:color="005EB8"/>
            </w:tcBorders>
          </w:tcPr>
          <w:p w14:paraId="291A7E54" w14:textId="3C6FCCF6" w:rsidR="00F77898" w:rsidRPr="00C80113" w:rsidRDefault="00000000" w:rsidP="00F77898">
            <w:pPr>
              <w:spacing w:before="60" w:after="144"/>
              <w:ind w:left="85" w:right="85"/>
              <w:rPr>
                <w:rFonts w:ascii="MS Gothic" w:eastAsia="MS Gothic" w:hAnsi="MS Gothic"/>
                <w:sz w:val="28"/>
                <w:szCs w:val="28"/>
              </w:rPr>
            </w:pPr>
            <w:sdt>
              <w:sdtPr>
                <w:rPr>
                  <w:sz w:val="28"/>
                  <w:szCs w:val="28"/>
                </w:rPr>
                <w:id w:val="-1404670096"/>
                <w14:checkbox>
                  <w14:checked w14:val="0"/>
                  <w14:checkedState w14:val="2612" w14:font="MS Gothic"/>
                  <w14:uncheckedState w14:val="2610" w14:font="MS Gothic"/>
                </w14:checkbox>
              </w:sdtPr>
              <w:sdtContent>
                <w:r w:rsidR="00F77898" w:rsidRPr="00C80113">
                  <w:rPr>
                    <w:rFonts w:ascii="MS Gothic" w:eastAsia="MS Gothic" w:hAnsi="MS Gothic" w:hint="eastAsia"/>
                    <w:sz w:val="28"/>
                    <w:szCs w:val="28"/>
                  </w:rPr>
                  <w:t>☐</w:t>
                </w:r>
              </w:sdtContent>
            </w:sdt>
            <w:r w:rsidR="00F77898" w:rsidRPr="00C80113">
              <w:rPr>
                <w:sz w:val="28"/>
                <w:szCs w:val="28"/>
              </w:rPr>
              <w:t xml:space="preserve">   </w:t>
            </w:r>
            <w:r w:rsidR="00F77898">
              <w:t xml:space="preserve">Yes    </w:t>
            </w:r>
            <w:sdt>
              <w:sdtPr>
                <w:rPr>
                  <w:sz w:val="28"/>
                  <w:szCs w:val="28"/>
                </w:rPr>
                <w:id w:val="1980570711"/>
                <w14:checkbox>
                  <w14:checked w14:val="0"/>
                  <w14:checkedState w14:val="2612" w14:font="MS Gothic"/>
                  <w14:uncheckedState w14:val="2610" w14:font="MS Gothic"/>
                </w14:checkbox>
              </w:sdtPr>
              <w:sdtContent>
                <w:r w:rsidR="00F77898">
                  <w:rPr>
                    <w:rFonts w:ascii="MS Gothic" w:eastAsia="MS Gothic" w:hAnsi="MS Gothic" w:hint="eastAsia"/>
                    <w:sz w:val="28"/>
                    <w:szCs w:val="28"/>
                  </w:rPr>
                  <w:t>☐</w:t>
                </w:r>
              </w:sdtContent>
            </w:sdt>
            <w:r w:rsidR="00F77898" w:rsidRPr="00C80113">
              <w:rPr>
                <w:sz w:val="28"/>
                <w:szCs w:val="28"/>
              </w:rPr>
              <w:t xml:space="preserve">   </w:t>
            </w:r>
            <w:r w:rsidR="00F77898">
              <w:t>No</w:t>
            </w:r>
          </w:p>
        </w:tc>
      </w:tr>
      <w:tr w:rsidR="00F77898" w14:paraId="7EB7D25A" w14:textId="77777777" w:rsidTr="002B078B">
        <w:tc>
          <w:tcPr>
            <w:tcW w:w="9877" w:type="dxa"/>
            <w:gridSpan w:val="2"/>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10CAB646" w14:textId="77777777" w:rsidR="00F77898" w:rsidRPr="000176B4" w:rsidRDefault="00F77898" w:rsidP="00F77898">
            <w:pPr>
              <w:spacing w:before="60" w:after="144"/>
              <w:ind w:left="85" w:right="85"/>
              <w:rPr>
                <w:b/>
                <w:bCs/>
              </w:rPr>
            </w:pPr>
            <w:r w:rsidRPr="000176B4">
              <w:rPr>
                <w:b/>
                <w:bCs/>
              </w:rPr>
              <w:t>Comments</w:t>
            </w:r>
            <w:r>
              <w:rPr>
                <w:b/>
                <w:bCs/>
              </w:rPr>
              <w:t>:</w:t>
            </w:r>
          </w:p>
          <w:p w14:paraId="769CF6DF" w14:textId="4BBF4D68" w:rsidR="00F77898" w:rsidRPr="00C80113" w:rsidRDefault="00000000" w:rsidP="00F77898">
            <w:pPr>
              <w:spacing w:before="60" w:after="144"/>
              <w:ind w:left="85" w:right="85"/>
              <w:rPr>
                <w:rFonts w:ascii="MS Gothic" w:eastAsia="MS Gothic" w:hAnsi="MS Gothic"/>
                <w:sz w:val="28"/>
                <w:szCs w:val="28"/>
              </w:rPr>
            </w:pPr>
            <w:sdt>
              <w:sdtPr>
                <w:id w:val="1593434074"/>
                <w:placeholder>
                  <w:docPart w:val="13ED50ECC45C46B48BAB2B651C6C3F3F"/>
                </w:placeholder>
                <w:showingPlcHdr/>
              </w:sdtPr>
              <w:sdtContent>
                <w:r w:rsidR="00F77898" w:rsidRPr="00006C18">
                  <w:rPr>
                    <w:rStyle w:val="PlaceholderText"/>
                  </w:rPr>
                  <w:t>Click or tap here to enter text.</w:t>
                </w:r>
              </w:sdtContent>
            </w:sdt>
          </w:p>
        </w:tc>
      </w:tr>
      <w:tr w:rsidR="00F77898" w14:paraId="0E42866E" w14:textId="77777777" w:rsidTr="000176B4">
        <w:tc>
          <w:tcPr>
            <w:tcW w:w="7632"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4B3002D3" w14:textId="1B452879" w:rsidR="00F77898" w:rsidRDefault="00F77898" w:rsidP="004B2F1B">
            <w:pPr>
              <w:pStyle w:val="Tablequestions"/>
            </w:pPr>
            <w:r w:rsidRPr="001A50B7">
              <w:t>Are there any changes you would make to pou two?</w:t>
            </w:r>
          </w:p>
        </w:tc>
        <w:tc>
          <w:tcPr>
            <w:tcW w:w="2245" w:type="dxa"/>
            <w:tcBorders>
              <w:top w:val="single" w:sz="4" w:space="0" w:color="005EB8"/>
              <w:left w:val="single" w:sz="4" w:space="0" w:color="005EB8"/>
              <w:bottom w:val="single" w:sz="4" w:space="0" w:color="005EB8"/>
              <w:right w:val="single" w:sz="4" w:space="0" w:color="005EB8"/>
            </w:tcBorders>
          </w:tcPr>
          <w:p w14:paraId="0BE93FD5" w14:textId="5703B176" w:rsidR="00F77898" w:rsidRPr="00C80113" w:rsidRDefault="00000000" w:rsidP="00F77898">
            <w:pPr>
              <w:spacing w:before="60" w:after="144"/>
              <w:ind w:left="85" w:right="85"/>
              <w:rPr>
                <w:rFonts w:ascii="MS Gothic" w:eastAsia="MS Gothic" w:hAnsi="MS Gothic"/>
                <w:sz w:val="28"/>
                <w:szCs w:val="28"/>
              </w:rPr>
            </w:pPr>
            <w:sdt>
              <w:sdtPr>
                <w:rPr>
                  <w:sz w:val="28"/>
                  <w:szCs w:val="28"/>
                </w:rPr>
                <w:id w:val="-1383862140"/>
                <w14:checkbox>
                  <w14:checked w14:val="0"/>
                  <w14:checkedState w14:val="2612" w14:font="MS Gothic"/>
                  <w14:uncheckedState w14:val="2610" w14:font="MS Gothic"/>
                </w14:checkbox>
              </w:sdtPr>
              <w:sdtContent>
                <w:r w:rsidR="00F77898" w:rsidRPr="00C80113">
                  <w:rPr>
                    <w:rFonts w:ascii="MS Gothic" w:eastAsia="MS Gothic" w:hAnsi="MS Gothic" w:hint="eastAsia"/>
                    <w:sz w:val="28"/>
                    <w:szCs w:val="28"/>
                  </w:rPr>
                  <w:t>☐</w:t>
                </w:r>
              </w:sdtContent>
            </w:sdt>
            <w:r w:rsidR="00F77898" w:rsidRPr="00C80113">
              <w:rPr>
                <w:sz w:val="28"/>
                <w:szCs w:val="28"/>
              </w:rPr>
              <w:t xml:space="preserve">   </w:t>
            </w:r>
            <w:r w:rsidR="00F77898">
              <w:t xml:space="preserve">Yes    </w:t>
            </w:r>
            <w:sdt>
              <w:sdtPr>
                <w:rPr>
                  <w:sz w:val="28"/>
                  <w:szCs w:val="28"/>
                </w:rPr>
                <w:id w:val="1527366003"/>
                <w14:checkbox>
                  <w14:checked w14:val="0"/>
                  <w14:checkedState w14:val="2612" w14:font="MS Gothic"/>
                  <w14:uncheckedState w14:val="2610" w14:font="MS Gothic"/>
                </w14:checkbox>
              </w:sdtPr>
              <w:sdtContent>
                <w:r w:rsidR="00F77898">
                  <w:rPr>
                    <w:rFonts w:ascii="MS Gothic" w:eastAsia="MS Gothic" w:hAnsi="MS Gothic" w:hint="eastAsia"/>
                    <w:sz w:val="28"/>
                    <w:szCs w:val="28"/>
                  </w:rPr>
                  <w:t>☐</w:t>
                </w:r>
              </w:sdtContent>
            </w:sdt>
            <w:r w:rsidR="00F77898" w:rsidRPr="00C80113">
              <w:rPr>
                <w:sz w:val="28"/>
                <w:szCs w:val="28"/>
              </w:rPr>
              <w:t xml:space="preserve">   </w:t>
            </w:r>
            <w:r w:rsidR="00F77898">
              <w:t>No</w:t>
            </w:r>
          </w:p>
        </w:tc>
      </w:tr>
      <w:tr w:rsidR="00F77898" w14:paraId="79D24983" w14:textId="77777777" w:rsidTr="00872491">
        <w:tc>
          <w:tcPr>
            <w:tcW w:w="9877" w:type="dxa"/>
            <w:gridSpan w:val="2"/>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3959D522" w14:textId="77777777" w:rsidR="00F77898" w:rsidRPr="000176B4" w:rsidRDefault="00F77898" w:rsidP="00F77898">
            <w:pPr>
              <w:spacing w:before="60" w:after="144"/>
              <w:ind w:left="85" w:right="85"/>
              <w:rPr>
                <w:b/>
                <w:bCs/>
              </w:rPr>
            </w:pPr>
            <w:r w:rsidRPr="000176B4">
              <w:rPr>
                <w:b/>
                <w:bCs/>
              </w:rPr>
              <w:t>Comments</w:t>
            </w:r>
            <w:r>
              <w:rPr>
                <w:b/>
                <w:bCs/>
              </w:rPr>
              <w:t>:</w:t>
            </w:r>
          </w:p>
          <w:p w14:paraId="2F9B7488" w14:textId="46523C56" w:rsidR="00F77898" w:rsidRPr="00C80113" w:rsidRDefault="00000000" w:rsidP="00F77898">
            <w:pPr>
              <w:spacing w:before="60" w:after="144"/>
              <w:ind w:left="85" w:right="85"/>
              <w:rPr>
                <w:rFonts w:ascii="MS Gothic" w:eastAsia="MS Gothic" w:hAnsi="MS Gothic"/>
                <w:sz w:val="28"/>
                <w:szCs w:val="28"/>
              </w:rPr>
            </w:pPr>
            <w:sdt>
              <w:sdtPr>
                <w:id w:val="-2047513387"/>
                <w:placeholder>
                  <w:docPart w:val="F1DC71EE1F2541AC9B45B37E0367BEA5"/>
                </w:placeholder>
                <w:showingPlcHdr/>
              </w:sdtPr>
              <w:sdtContent>
                <w:r w:rsidR="00F77898" w:rsidRPr="00006C18">
                  <w:rPr>
                    <w:rStyle w:val="PlaceholderText"/>
                  </w:rPr>
                  <w:t>Click or tap here to enter text.</w:t>
                </w:r>
              </w:sdtContent>
            </w:sdt>
          </w:p>
        </w:tc>
      </w:tr>
    </w:tbl>
    <w:p w14:paraId="4E8F76D8" w14:textId="48B64D61" w:rsidR="004B2F1B" w:rsidRPr="00C80113" w:rsidRDefault="00C77FFC" w:rsidP="004B2F1B">
      <w:pPr>
        <w:pStyle w:val="Heading2"/>
        <w:rPr>
          <w:rFonts w:eastAsia="MS Gothic"/>
        </w:rPr>
      </w:pPr>
      <w:r w:rsidRPr="00C77FFC">
        <w:rPr>
          <w:rFonts w:eastAsia="MS Gothic"/>
        </w:rPr>
        <w:t>Pou three: Rangatiratanga and leadership</w:t>
      </w:r>
    </w:p>
    <w:tbl>
      <w:tblPr>
        <w:tblW w:w="9877" w:type="dxa"/>
        <w:tblInd w:w="18" w:type="dxa"/>
        <w:tblCellMar>
          <w:left w:w="10" w:type="dxa"/>
          <w:right w:w="10" w:type="dxa"/>
        </w:tblCellMar>
        <w:tblLook w:val="0000" w:firstRow="0" w:lastRow="0" w:firstColumn="0" w:lastColumn="0" w:noHBand="0" w:noVBand="0"/>
      </w:tblPr>
      <w:tblGrid>
        <w:gridCol w:w="7632"/>
        <w:gridCol w:w="2245"/>
      </w:tblGrid>
      <w:tr w:rsidR="004B2F1B" w14:paraId="2AE12820" w14:textId="77777777" w:rsidTr="00015E1E">
        <w:tc>
          <w:tcPr>
            <w:tcW w:w="7632"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70CF1508" w14:textId="77777777" w:rsidR="004B2F1B" w:rsidRDefault="004B2F1B" w:rsidP="00C77FFC">
            <w:pPr>
              <w:pStyle w:val="Tablequestions"/>
              <w:numPr>
                <w:ilvl w:val="0"/>
                <w:numId w:val="27"/>
              </w:numPr>
              <w:ind w:left="442" w:hanging="357"/>
            </w:pPr>
            <w:r w:rsidRPr="001A50B7">
              <w:t>Are the descriptors achievable in the practice setting?</w:t>
            </w:r>
          </w:p>
        </w:tc>
        <w:tc>
          <w:tcPr>
            <w:tcW w:w="2245" w:type="dxa"/>
            <w:tcBorders>
              <w:top w:val="single" w:sz="4" w:space="0" w:color="005EB8"/>
              <w:left w:val="single" w:sz="4" w:space="0" w:color="005EB8"/>
              <w:bottom w:val="single" w:sz="4" w:space="0" w:color="005EB8"/>
              <w:right w:val="single" w:sz="4" w:space="0" w:color="005EB8"/>
            </w:tcBorders>
          </w:tcPr>
          <w:p w14:paraId="5366D408" w14:textId="77777777" w:rsidR="004B2F1B" w:rsidRPr="00C80113" w:rsidRDefault="00000000" w:rsidP="00015E1E">
            <w:pPr>
              <w:spacing w:before="60" w:after="144"/>
              <w:ind w:left="85" w:right="85"/>
              <w:rPr>
                <w:rFonts w:ascii="MS Gothic" w:eastAsia="MS Gothic" w:hAnsi="MS Gothic"/>
                <w:sz w:val="28"/>
                <w:szCs w:val="28"/>
              </w:rPr>
            </w:pPr>
            <w:sdt>
              <w:sdtPr>
                <w:rPr>
                  <w:sz w:val="28"/>
                  <w:szCs w:val="28"/>
                </w:rPr>
                <w:id w:val="-360435515"/>
                <w14:checkbox>
                  <w14:checked w14:val="0"/>
                  <w14:checkedState w14:val="2612" w14:font="MS Gothic"/>
                  <w14:uncheckedState w14:val="2610" w14:font="MS Gothic"/>
                </w14:checkbox>
              </w:sdtPr>
              <w:sdtContent>
                <w:r w:rsidR="004B2F1B" w:rsidRPr="00C80113">
                  <w:rPr>
                    <w:rFonts w:ascii="MS Gothic" w:eastAsia="MS Gothic" w:hAnsi="MS Gothic" w:hint="eastAsia"/>
                    <w:sz w:val="28"/>
                    <w:szCs w:val="28"/>
                  </w:rPr>
                  <w:t>☐</w:t>
                </w:r>
              </w:sdtContent>
            </w:sdt>
            <w:r w:rsidR="004B2F1B" w:rsidRPr="00C80113">
              <w:rPr>
                <w:sz w:val="28"/>
                <w:szCs w:val="28"/>
              </w:rPr>
              <w:t xml:space="preserve">   </w:t>
            </w:r>
            <w:r w:rsidR="004B2F1B">
              <w:t xml:space="preserve">Yes    </w:t>
            </w:r>
            <w:sdt>
              <w:sdtPr>
                <w:rPr>
                  <w:sz w:val="28"/>
                  <w:szCs w:val="28"/>
                </w:rPr>
                <w:id w:val="1467774013"/>
                <w14:checkbox>
                  <w14:checked w14:val="0"/>
                  <w14:checkedState w14:val="2612" w14:font="MS Gothic"/>
                  <w14:uncheckedState w14:val="2610" w14:font="MS Gothic"/>
                </w14:checkbox>
              </w:sdtPr>
              <w:sdtContent>
                <w:r w:rsidR="004B2F1B">
                  <w:rPr>
                    <w:rFonts w:ascii="MS Gothic" w:eastAsia="MS Gothic" w:hAnsi="MS Gothic" w:hint="eastAsia"/>
                    <w:sz w:val="28"/>
                    <w:szCs w:val="28"/>
                  </w:rPr>
                  <w:t>☐</w:t>
                </w:r>
              </w:sdtContent>
            </w:sdt>
            <w:r w:rsidR="004B2F1B" w:rsidRPr="00C80113">
              <w:rPr>
                <w:sz w:val="28"/>
                <w:szCs w:val="28"/>
              </w:rPr>
              <w:t xml:space="preserve">   </w:t>
            </w:r>
            <w:r w:rsidR="004B2F1B">
              <w:t>No</w:t>
            </w:r>
          </w:p>
        </w:tc>
      </w:tr>
      <w:tr w:rsidR="004B2F1B" w14:paraId="48168698" w14:textId="77777777" w:rsidTr="00015E1E">
        <w:tc>
          <w:tcPr>
            <w:tcW w:w="9877" w:type="dxa"/>
            <w:gridSpan w:val="2"/>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1ACD18B6" w14:textId="77777777" w:rsidR="004B2F1B" w:rsidRPr="000176B4" w:rsidRDefault="004B2F1B" w:rsidP="00015E1E">
            <w:pPr>
              <w:spacing w:before="60" w:after="144"/>
              <w:ind w:left="85" w:right="85"/>
              <w:rPr>
                <w:b/>
                <w:bCs/>
              </w:rPr>
            </w:pPr>
            <w:r w:rsidRPr="000176B4">
              <w:rPr>
                <w:b/>
                <w:bCs/>
              </w:rPr>
              <w:t>Comments</w:t>
            </w:r>
            <w:r>
              <w:rPr>
                <w:b/>
                <w:bCs/>
              </w:rPr>
              <w:t>:</w:t>
            </w:r>
          </w:p>
          <w:p w14:paraId="4939C3BA" w14:textId="77777777" w:rsidR="004B2F1B" w:rsidRPr="00C80113" w:rsidRDefault="00000000" w:rsidP="00015E1E">
            <w:pPr>
              <w:spacing w:before="60" w:after="144"/>
              <w:ind w:left="85" w:right="85"/>
              <w:rPr>
                <w:rFonts w:ascii="MS Gothic" w:eastAsia="MS Gothic" w:hAnsi="MS Gothic"/>
                <w:sz w:val="28"/>
                <w:szCs w:val="28"/>
              </w:rPr>
            </w:pPr>
            <w:sdt>
              <w:sdtPr>
                <w:id w:val="-1467271824"/>
                <w:placeholder>
                  <w:docPart w:val="35A3CB37E6174DF58CB1AC94E61367E1"/>
                </w:placeholder>
                <w:showingPlcHdr/>
              </w:sdtPr>
              <w:sdtContent>
                <w:r w:rsidR="004B2F1B" w:rsidRPr="00006C18">
                  <w:rPr>
                    <w:rStyle w:val="PlaceholderText"/>
                  </w:rPr>
                  <w:t>Click or tap here to enter text.</w:t>
                </w:r>
              </w:sdtContent>
            </w:sdt>
          </w:p>
        </w:tc>
      </w:tr>
      <w:tr w:rsidR="004B2F1B" w14:paraId="21EE0B17" w14:textId="77777777" w:rsidTr="00015E1E">
        <w:tc>
          <w:tcPr>
            <w:tcW w:w="7632"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23364EC3" w14:textId="77777777" w:rsidR="004B2F1B" w:rsidRDefault="004B2F1B" w:rsidP="00015E1E">
            <w:pPr>
              <w:pStyle w:val="Tablequestions"/>
            </w:pPr>
            <w:r w:rsidRPr="001A50B7">
              <w:t>Will the descriptors support public safety?</w:t>
            </w:r>
          </w:p>
        </w:tc>
        <w:tc>
          <w:tcPr>
            <w:tcW w:w="2245" w:type="dxa"/>
            <w:tcBorders>
              <w:top w:val="single" w:sz="4" w:space="0" w:color="005EB8"/>
              <w:left w:val="single" w:sz="4" w:space="0" w:color="005EB8"/>
              <w:bottom w:val="single" w:sz="4" w:space="0" w:color="005EB8"/>
              <w:right w:val="single" w:sz="4" w:space="0" w:color="005EB8"/>
            </w:tcBorders>
          </w:tcPr>
          <w:p w14:paraId="757844A3" w14:textId="77777777" w:rsidR="004B2F1B" w:rsidRPr="00C80113" w:rsidRDefault="00000000" w:rsidP="00015E1E">
            <w:pPr>
              <w:spacing w:before="60" w:after="144"/>
              <w:ind w:left="85" w:right="85"/>
              <w:rPr>
                <w:rFonts w:ascii="MS Gothic" w:eastAsia="MS Gothic" w:hAnsi="MS Gothic"/>
                <w:sz w:val="28"/>
                <w:szCs w:val="28"/>
              </w:rPr>
            </w:pPr>
            <w:sdt>
              <w:sdtPr>
                <w:rPr>
                  <w:sz w:val="28"/>
                  <w:szCs w:val="28"/>
                </w:rPr>
                <w:id w:val="1704053986"/>
                <w14:checkbox>
                  <w14:checked w14:val="0"/>
                  <w14:checkedState w14:val="2612" w14:font="MS Gothic"/>
                  <w14:uncheckedState w14:val="2610" w14:font="MS Gothic"/>
                </w14:checkbox>
              </w:sdtPr>
              <w:sdtContent>
                <w:r w:rsidR="004B2F1B" w:rsidRPr="00C80113">
                  <w:rPr>
                    <w:rFonts w:ascii="MS Gothic" w:eastAsia="MS Gothic" w:hAnsi="MS Gothic" w:hint="eastAsia"/>
                    <w:sz w:val="28"/>
                    <w:szCs w:val="28"/>
                  </w:rPr>
                  <w:t>☐</w:t>
                </w:r>
              </w:sdtContent>
            </w:sdt>
            <w:r w:rsidR="004B2F1B" w:rsidRPr="00C80113">
              <w:rPr>
                <w:sz w:val="28"/>
                <w:szCs w:val="28"/>
              </w:rPr>
              <w:t xml:space="preserve">   </w:t>
            </w:r>
            <w:r w:rsidR="004B2F1B">
              <w:t xml:space="preserve">Yes    </w:t>
            </w:r>
            <w:sdt>
              <w:sdtPr>
                <w:rPr>
                  <w:sz w:val="28"/>
                  <w:szCs w:val="28"/>
                </w:rPr>
                <w:id w:val="1571699560"/>
                <w14:checkbox>
                  <w14:checked w14:val="0"/>
                  <w14:checkedState w14:val="2612" w14:font="MS Gothic"/>
                  <w14:uncheckedState w14:val="2610" w14:font="MS Gothic"/>
                </w14:checkbox>
              </w:sdtPr>
              <w:sdtContent>
                <w:r w:rsidR="004B2F1B">
                  <w:rPr>
                    <w:rFonts w:ascii="MS Gothic" w:eastAsia="MS Gothic" w:hAnsi="MS Gothic" w:hint="eastAsia"/>
                    <w:sz w:val="28"/>
                    <w:szCs w:val="28"/>
                  </w:rPr>
                  <w:t>☐</w:t>
                </w:r>
              </w:sdtContent>
            </w:sdt>
            <w:r w:rsidR="004B2F1B" w:rsidRPr="00C80113">
              <w:rPr>
                <w:sz w:val="28"/>
                <w:szCs w:val="28"/>
              </w:rPr>
              <w:t xml:space="preserve">   </w:t>
            </w:r>
            <w:r w:rsidR="004B2F1B">
              <w:t>No</w:t>
            </w:r>
          </w:p>
        </w:tc>
      </w:tr>
      <w:tr w:rsidR="004B2F1B" w14:paraId="30918828" w14:textId="77777777" w:rsidTr="00015E1E">
        <w:tc>
          <w:tcPr>
            <w:tcW w:w="9877" w:type="dxa"/>
            <w:gridSpan w:val="2"/>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442C3E28" w14:textId="77777777" w:rsidR="004B2F1B" w:rsidRPr="000176B4" w:rsidRDefault="004B2F1B" w:rsidP="00015E1E">
            <w:pPr>
              <w:spacing w:before="60" w:after="144"/>
              <w:ind w:left="85" w:right="85"/>
              <w:rPr>
                <w:b/>
                <w:bCs/>
              </w:rPr>
            </w:pPr>
            <w:r w:rsidRPr="000176B4">
              <w:rPr>
                <w:b/>
                <w:bCs/>
              </w:rPr>
              <w:t>Comments</w:t>
            </w:r>
            <w:r>
              <w:rPr>
                <w:b/>
                <w:bCs/>
              </w:rPr>
              <w:t>:</w:t>
            </w:r>
          </w:p>
          <w:p w14:paraId="70596556" w14:textId="77777777" w:rsidR="004B2F1B" w:rsidRPr="00C80113" w:rsidRDefault="00000000" w:rsidP="00015E1E">
            <w:pPr>
              <w:spacing w:before="60" w:after="144"/>
              <w:ind w:left="85" w:right="85"/>
              <w:rPr>
                <w:rFonts w:ascii="MS Gothic" w:eastAsia="MS Gothic" w:hAnsi="MS Gothic"/>
                <w:sz w:val="28"/>
                <w:szCs w:val="28"/>
              </w:rPr>
            </w:pPr>
            <w:sdt>
              <w:sdtPr>
                <w:id w:val="1528065252"/>
                <w:placeholder>
                  <w:docPart w:val="FCDADE8154854D719B68C15AA92383BC"/>
                </w:placeholder>
                <w:showingPlcHdr/>
              </w:sdtPr>
              <w:sdtContent>
                <w:r w:rsidR="004B2F1B" w:rsidRPr="00006C18">
                  <w:rPr>
                    <w:rStyle w:val="PlaceholderText"/>
                  </w:rPr>
                  <w:t>Click or tap here to enter text.</w:t>
                </w:r>
              </w:sdtContent>
            </w:sdt>
          </w:p>
        </w:tc>
      </w:tr>
      <w:tr w:rsidR="004B2F1B" w14:paraId="08573A78" w14:textId="77777777" w:rsidTr="00015E1E">
        <w:tc>
          <w:tcPr>
            <w:tcW w:w="7632"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5A21405E" w14:textId="5702A7FC" w:rsidR="004B2F1B" w:rsidRDefault="004B2F1B" w:rsidP="00015E1E">
            <w:pPr>
              <w:pStyle w:val="Tablequestions"/>
            </w:pPr>
            <w:r w:rsidRPr="001A50B7">
              <w:t xml:space="preserve">Are there any changes you would make to pou </w:t>
            </w:r>
            <w:r w:rsidR="00180D8B">
              <w:t>three</w:t>
            </w:r>
            <w:r w:rsidRPr="001A50B7">
              <w:t>?</w:t>
            </w:r>
          </w:p>
        </w:tc>
        <w:tc>
          <w:tcPr>
            <w:tcW w:w="2245" w:type="dxa"/>
            <w:tcBorders>
              <w:top w:val="single" w:sz="4" w:space="0" w:color="005EB8"/>
              <w:left w:val="single" w:sz="4" w:space="0" w:color="005EB8"/>
              <w:bottom w:val="single" w:sz="4" w:space="0" w:color="005EB8"/>
              <w:right w:val="single" w:sz="4" w:space="0" w:color="005EB8"/>
            </w:tcBorders>
          </w:tcPr>
          <w:p w14:paraId="48AF4E2F" w14:textId="77777777" w:rsidR="004B2F1B" w:rsidRPr="00C80113" w:rsidRDefault="00000000" w:rsidP="00015E1E">
            <w:pPr>
              <w:spacing w:before="60" w:after="144"/>
              <w:ind w:left="85" w:right="85"/>
              <w:rPr>
                <w:rFonts w:ascii="MS Gothic" w:eastAsia="MS Gothic" w:hAnsi="MS Gothic"/>
                <w:sz w:val="28"/>
                <w:szCs w:val="28"/>
              </w:rPr>
            </w:pPr>
            <w:sdt>
              <w:sdtPr>
                <w:rPr>
                  <w:sz w:val="28"/>
                  <w:szCs w:val="28"/>
                </w:rPr>
                <w:id w:val="-1180106752"/>
                <w14:checkbox>
                  <w14:checked w14:val="0"/>
                  <w14:checkedState w14:val="2612" w14:font="MS Gothic"/>
                  <w14:uncheckedState w14:val="2610" w14:font="MS Gothic"/>
                </w14:checkbox>
              </w:sdtPr>
              <w:sdtContent>
                <w:r w:rsidR="004B2F1B" w:rsidRPr="00C80113">
                  <w:rPr>
                    <w:rFonts w:ascii="MS Gothic" w:eastAsia="MS Gothic" w:hAnsi="MS Gothic" w:hint="eastAsia"/>
                    <w:sz w:val="28"/>
                    <w:szCs w:val="28"/>
                  </w:rPr>
                  <w:t>☐</w:t>
                </w:r>
              </w:sdtContent>
            </w:sdt>
            <w:r w:rsidR="004B2F1B" w:rsidRPr="00C80113">
              <w:rPr>
                <w:sz w:val="28"/>
                <w:szCs w:val="28"/>
              </w:rPr>
              <w:t xml:space="preserve">   </w:t>
            </w:r>
            <w:r w:rsidR="004B2F1B">
              <w:t xml:space="preserve">Yes    </w:t>
            </w:r>
            <w:sdt>
              <w:sdtPr>
                <w:rPr>
                  <w:sz w:val="28"/>
                  <w:szCs w:val="28"/>
                </w:rPr>
                <w:id w:val="961157541"/>
                <w14:checkbox>
                  <w14:checked w14:val="0"/>
                  <w14:checkedState w14:val="2612" w14:font="MS Gothic"/>
                  <w14:uncheckedState w14:val="2610" w14:font="MS Gothic"/>
                </w14:checkbox>
              </w:sdtPr>
              <w:sdtContent>
                <w:r w:rsidR="004B2F1B">
                  <w:rPr>
                    <w:rFonts w:ascii="MS Gothic" w:eastAsia="MS Gothic" w:hAnsi="MS Gothic" w:hint="eastAsia"/>
                    <w:sz w:val="28"/>
                    <w:szCs w:val="28"/>
                  </w:rPr>
                  <w:t>☐</w:t>
                </w:r>
              </w:sdtContent>
            </w:sdt>
            <w:r w:rsidR="004B2F1B" w:rsidRPr="00C80113">
              <w:rPr>
                <w:sz w:val="28"/>
                <w:szCs w:val="28"/>
              </w:rPr>
              <w:t xml:space="preserve">   </w:t>
            </w:r>
            <w:r w:rsidR="004B2F1B">
              <w:t>No</w:t>
            </w:r>
          </w:p>
        </w:tc>
      </w:tr>
      <w:tr w:rsidR="004B2F1B" w14:paraId="18FC50F5" w14:textId="77777777" w:rsidTr="00015E1E">
        <w:tc>
          <w:tcPr>
            <w:tcW w:w="9877" w:type="dxa"/>
            <w:gridSpan w:val="2"/>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156AB575" w14:textId="77777777" w:rsidR="004B2F1B" w:rsidRPr="000176B4" w:rsidRDefault="004B2F1B" w:rsidP="00015E1E">
            <w:pPr>
              <w:spacing w:before="60" w:after="144"/>
              <w:ind w:left="85" w:right="85"/>
              <w:rPr>
                <w:b/>
                <w:bCs/>
              </w:rPr>
            </w:pPr>
            <w:r w:rsidRPr="000176B4">
              <w:rPr>
                <w:b/>
                <w:bCs/>
              </w:rPr>
              <w:t>Comments</w:t>
            </w:r>
            <w:r>
              <w:rPr>
                <w:b/>
                <w:bCs/>
              </w:rPr>
              <w:t>:</w:t>
            </w:r>
          </w:p>
          <w:p w14:paraId="39C01542" w14:textId="77777777" w:rsidR="004B2F1B" w:rsidRPr="00C80113" w:rsidRDefault="00000000" w:rsidP="00015E1E">
            <w:pPr>
              <w:spacing w:before="60" w:after="144"/>
              <w:ind w:left="85" w:right="85"/>
              <w:rPr>
                <w:rFonts w:ascii="MS Gothic" w:eastAsia="MS Gothic" w:hAnsi="MS Gothic"/>
                <w:sz w:val="28"/>
                <w:szCs w:val="28"/>
              </w:rPr>
            </w:pPr>
            <w:sdt>
              <w:sdtPr>
                <w:id w:val="566625019"/>
                <w:placeholder>
                  <w:docPart w:val="D605AABC6A7B4E40947F69216877D262"/>
                </w:placeholder>
                <w:showingPlcHdr/>
              </w:sdtPr>
              <w:sdtContent>
                <w:r w:rsidR="004B2F1B" w:rsidRPr="00006C18">
                  <w:rPr>
                    <w:rStyle w:val="PlaceholderText"/>
                  </w:rPr>
                  <w:t>Click or tap here to enter text.</w:t>
                </w:r>
              </w:sdtContent>
            </w:sdt>
          </w:p>
        </w:tc>
      </w:tr>
    </w:tbl>
    <w:p w14:paraId="323C99A3" w14:textId="1955AAC2" w:rsidR="00A92368" w:rsidRPr="00C80113" w:rsidRDefault="00180D8B" w:rsidP="00A92368">
      <w:pPr>
        <w:pStyle w:val="Heading2"/>
        <w:rPr>
          <w:rFonts w:eastAsia="MS Gothic"/>
        </w:rPr>
      </w:pPr>
      <w:r w:rsidRPr="00180D8B">
        <w:t>Pou four: Manaakitanga and whānau-centred care</w:t>
      </w:r>
    </w:p>
    <w:tbl>
      <w:tblPr>
        <w:tblW w:w="9877" w:type="dxa"/>
        <w:tblInd w:w="18" w:type="dxa"/>
        <w:tblCellMar>
          <w:left w:w="10" w:type="dxa"/>
          <w:right w:w="10" w:type="dxa"/>
        </w:tblCellMar>
        <w:tblLook w:val="0000" w:firstRow="0" w:lastRow="0" w:firstColumn="0" w:lastColumn="0" w:noHBand="0" w:noVBand="0"/>
      </w:tblPr>
      <w:tblGrid>
        <w:gridCol w:w="7632"/>
        <w:gridCol w:w="2245"/>
      </w:tblGrid>
      <w:tr w:rsidR="00A92368" w14:paraId="3BD40CD7" w14:textId="77777777" w:rsidTr="00015E1E">
        <w:tc>
          <w:tcPr>
            <w:tcW w:w="7632"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59DEC832" w14:textId="77777777" w:rsidR="00A92368" w:rsidRDefault="00A92368" w:rsidP="00180D8B">
            <w:pPr>
              <w:pStyle w:val="Tablequestions"/>
              <w:numPr>
                <w:ilvl w:val="0"/>
                <w:numId w:val="28"/>
              </w:numPr>
              <w:ind w:left="442" w:hanging="357"/>
            </w:pPr>
            <w:r w:rsidRPr="001A50B7">
              <w:t>Are the descriptors achievable in the practice setting?</w:t>
            </w:r>
          </w:p>
        </w:tc>
        <w:tc>
          <w:tcPr>
            <w:tcW w:w="2245" w:type="dxa"/>
            <w:tcBorders>
              <w:top w:val="single" w:sz="4" w:space="0" w:color="005EB8"/>
              <w:left w:val="single" w:sz="4" w:space="0" w:color="005EB8"/>
              <w:bottom w:val="single" w:sz="4" w:space="0" w:color="005EB8"/>
              <w:right w:val="single" w:sz="4" w:space="0" w:color="005EB8"/>
            </w:tcBorders>
          </w:tcPr>
          <w:p w14:paraId="52B31907" w14:textId="77777777" w:rsidR="00A92368" w:rsidRPr="00C80113" w:rsidRDefault="00000000" w:rsidP="00015E1E">
            <w:pPr>
              <w:spacing w:before="60" w:after="144"/>
              <w:ind w:left="85" w:right="85"/>
              <w:rPr>
                <w:rFonts w:ascii="MS Gothic" w:eastAsia="MS Gothic" w:hAnsi="MS Gothic"/>
                <w:sz w:val="28"/>
                <w:szCs w:val="28"/>
              </w:rPr>
            </w:pPr>
            <w:sdt>
              <w:sdtPr>
                <w:rPr>
                  <w:sz w:val="28"/>
                  <w:szCs w:val="28"/>
                </w:rPr>
                <w:id w:val="-1886317443"/>
                <w14:checkbox>
                  <w14:checked w14:val="0"/>
                  <w14:checkedState w14:val="2612" w14:font="MS Gothic"/>
                  <w14:uncheckedState w14:val="2610" w14:font="MS Gothic"/>
                </w14:checkbox>
              </w:sdtPr>
              <w:sdtContent>
                <w:r w:rsidR="00A92368" w:rsidRPr="00C80113">
                  <w:rPr>
                    <w:rFonts w:ascii="MS Gothic" w:eastAsia="MS Gothic" w:hAnsi="MS Gothic" w:hint="eastAsia"/>
                    <w:sz w:val="28"/>
                    <w:szCs w:val="28"/>
                  </w:rPr>
                  <w:t>☐</w:t>
                </w:r>
              </w:sdtContent>
            </w:sdt>
            <w:r w:rsidR="00A92368" w:rsidRPr="00C80113">
              <w:rPr>
                <w:sz w:val="28"/>
                <w:szCs w:val="28"/>
              </w:rPr>
              <w:t xml:space="preserve">   </w:t>
            </w:r>
            <w:r w:rsidR="00A92368">
              <w:t xml:space="preserve">Yes    </w:t>
            </w:r>
            <w:sdt>
              <w:sdtPr>
                <w:rPr>
                  <w:sz w:val="28"/>
                  <w:szCs w:val="28"/>
                </w:rPr>
                <w:id w:val="1496995661"/>
                <w14:checkbox>
                  <w14:checked w14:val="0"/>
                  <w14:checkedState w14:val="2612" w14:font="MS Gothic"/>
                  <w14:uncheckedState w14:val="2610" w14:font="MS Gothic"/>
                </w14:checkbox>
              </w:sdtPr>
              <w:sdtContent>
                <w:r w:rsidR="00A92368">
                  <w:rPr>
                    <w:rFonts w:ascii="MS Gothic" w:eastAsia="MS Gothic" w:hAnsi="MS Gothic" w:hint="eastAsia"/>
                    <w:sz w:val="28"/>
                    <w:szCs w:val="28"/>
                  </w:rPr>
                  <w:t>☐</w:t>
                </w:r>
              </w:sdtContent>
            </w:sdt>
            <w:r w:rsidR="00A92368" w:rsidRPr="00C80113">
              <w:rPr>
                <w:sz w:val="28"/>
                <w:szCs w:val="28"/>
              </w:rPr>
              <w:t xml:space="preserve">   </w:t>
            </w:r>
            <w:r w:rsidR="00A92368">
              <w:t>No</w:t>
            </w:r>
          </w:p>
        </w:tc>
      </w:tr>
      <w:tr w:rsidR="00A92368" w14:paraId="67F0B3C2" w14:textId="77777777" w:rsidTr="00015E1E">
        <w:tc>
          <w:tcPr>
            <w:tcW w:w="9877" w:type="dxa"/>
            <w:gridSpan w:val="2"/>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50FD7224" w14:textId="77777777" w:rsidR="00A92368" w:rsidRPr="000176B4" w:rsidRDefault="00A92368" w:rsidP="00015E1E">
            <w:pPr>
              <w:spacing w:before="60" w:after="144"/>
              <w:ind w:left="85" w:right="85"/>
              <w:rPr>
                <w:b/>
                <w:bCs/>
              </w:rPr>
            </w:pPr>
            <w:r w:rsidRPr="000176B4">
              <w:rPr>
                <w:b/>
                <w:bCs/>
              </w:rPr>
              <w:t>Comments</w:t>
            </w:r>
            <w:r>
              <w:rPr>
                <w:b/>
                <w:bCs/>
              </w:rPr>
              <w:t>:</w:t>
            </w:r>
          </w:p>
          <w:p w14:paraId="2610A758" w14:textId="77777777" w:rsidR="00A92368" w:rsidRPr="00C80113" w:rsidRDefault="00000000" w:rsidP="00015E1E">
            <w:pPr>
              <w:spacing w:before="60" w:after="144"/>
              <w:ind w:left="85" w:right="85"/>
              <w:rPr>
                <w:rFonts w:ascii="MS Gothic" w:eastAsia="MS Gothic" w:hAnsi="MS Gothic"/>
                <w:sz w:val="28"/>
                <w:szCs w:val="28"/>
              </w:rPr>
            </w:pPr>
            <w:sdt>
              <w:sdtPr>
                <w:id w:val="1997759495"/>
                <w:placeholder>
                  <w:docPart w:val="C1CA2B9A590B4E13A56EAE177D044453"/>
                </w:placeholder>
                <w:showingPlcHdr/>
              </w:sdtPr>
              <w:sdtContent>
                <w:r w:rsidR="00A92368" w:rsidRPr="00006C18">
                  <w:rPr>
                    <w:rStyle w:val="PlaceholderText"/>
                  </w:rPr>
                  <w:t>Click or tap here to enter text.</w:t>
                </w:r>
              </w:sdtContent>
            </w:sdt>
          </w:p>
        </w:tc>
      </w:tr>
      <w:tr w:rsidR="00A92368" w14:paraId="779318CD" w14:textId="77777777" w:rsidTr="00015E1E">
        <w:tc>
          <w:tcPr>
            <w:tcW w:w="7632"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182CFCAF" w14:textId="77777777" w:rsidR="00A92368" w:rsidRDefault="00A92368" w:rsidP="00015E1E">
            <w:pPr>
              <w:pStyle w:val="Tablequestions"/>
            </w:pPr>
            <w:r w:rsidRPr="001A50B7">
              <w:t>Will the descriptors support public safety?</w:t>
            </w:r>
          </w:p>
        </w:tc>
        <w:tc>
          <w:tcPr>
            <w:tcW w:w="2245" w:type="dxa"/>
            <w:tcBorders>
              <w:top w:val="single" w:sz="4" w:space="0" w:color="005EB8"/>
              <w:left w:val="single" w:sz="4" w:space="0" w:color="005EB8"/>
              <w:bottom w:val="single" w:sz="4" w:space="0" w:color="005EB8"/>
              <w:right w:val="single" w:sz="4" w:space="0" w:color="005EB8"/>
            </w:tcBorders>
          </w:tcPr>
          <w:p w14:paraId="10E68BEF" w14:textId="77777777" w:rsidR="00A92368" w:rsidRPr="00C80113" w:rsidRDefault="00000000" w:rsidP="00015E1E">
            <w:pPr>
              <w:spacing w:before="60" w:after="144"/>
              <w:ind w:left="85" w:right="85"/>
              <w:rPr>
                <w:rFonts w:ascii="MS Gothic" w:eastAsia="MS Gothic" w:hAnsi="MS Gothic"/>
                <w:sz w:val="28"/>
                <w:szCs w:val="28"/>
              </w:rPr>
            </w:pPr>
            <w:sdt>
              <w:sdtPr>
                <w:rPr>
                  <w:sz w:val="28"/>
                  <w:szCs w:val="28"/>
                </w:rPr>
                <w:id w:val="-1046524995"/>
                <w14:checkbox>
                  <w14:checked w14:val="0"/>
                  <w14:checkedState w14:val="2612" w14:font="MS Gothic"/>
                  <w14:uncheckedState w14:val="2610" w14:font="MS Gothic"/>
                </w14:checkbox>
              </w:sdtPr>
              <w:sdtContent>
                <w:r w:rsidR="00A92368" w:rsidRPr="00C80113">
                  <w:rPr>
                    <w:rFonts w:ascii="MS Gothic" w:eastAsia="MS Gothic" w:hAnsi="MS Gothic" w:hint="eastAsia"/>
                    <w:sz w:val="28"/>
                    <w:szCs w:val="28"/>
                  </w:rPr>
                  <w:t>☐</w:t>
                </w:r>
              </w:sdtContent>
            </w:sdt>
            <w:r w:rsidR="00A92368" w:rsidRPr="00C80113">
              <w:rPr>
                <w:sz w:val="28"/>
                <w:szCs w:val="28"/>
              </w:rPr>
              <w:t xml:space="preserve">   </w:t>
            </w:r>
            <w:r w:rsidR="00A92368">
              <w:t xml:space="preserve">Yes    </w:t>
            </w:r>
            <w:sdt>
              <w:sdtPr>
                <w:rPr>
                  <w:sz w:val="28"/>
                  <w:szCs w:val="28"/>
                </w:rPr>
                <w:id w:val="-514840825"/>
                <w14:checkbox>
                  <w14:checked w14:val="0"/>
                  <w14:checkedState w14:val="2612" w14:font="MS Gothic"/>
                  <w14:uncheckedState w14:val="2610" w14:font="MS Gothic"/>
                </w14:checkbox>
              </w:sdtPr>
              <w:sdtContent>
                <w:r w:rsidR="00A92368">
                  <w:rPr>
                    <w:rFonts w:ascii="MS Gothic" w:eastAsia="MS Gothic" w:hAnsi="MS Gothic" w:hint="eastAsia"/>
                    <w:sz w:val="28"/>
                    <w:szCs w:val="28"/>
                  </w:rPr>
                  <w:t>☐</w:t>
                </w:r>
              </w:sdtContent>
            </w:sdt>
            <w:r w:rsidR="00A92368" w:rsidRPr="00C80113">
              <w:rPr>
                <w:sz w:val="28"/>
                <w:szCs w:val="28"/>
              </w:rPr>
              <w:t xml:space="preserve">   </w:t>
            </w:r>
            <w:r w:rsidR="00A92368">
              <w:t>No</w:t>
            </w:r>
          </w:p>
        </w:tc>
      </w:tr>
      <w:tr w:rsidR="00A92368" w14:paraId="0DA83E2C" w14:textId="77777777" w:rsidTr="00015E1E">
        <w:tc>
          <w:tcPr>
            <w:tcW w:w="9877" w:type="dxa"/>
            <w:gridSpan w:val="2"/>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612B6D87" w14:textId="77777777" w:rsidR="00A92368" w:rsidRPr="000176B4" w:rsidRDefault="00A92368" w:rsidP="00015E1E">
            <w:pPr>
              <w:spacing w:before="60" w:after="144"/>
              <w:ind w:left="85" w:right="85"/>
              <w:rPr>
                <w:b/>
                <w:bCs/>
              </w:rPr>
            </w:pPr>
            <w:r w:rsidRPr="000176B4">
              <w:rPr>
                <w:b/>
                <w:bCs/>
              </w:rPr>
              <w:t>Comments</w:t>
            </w:r>
            <w:r>
              <w:rPr>
                <w:b/>
                <w:bCs/>
              </w:rPr>
              <w:t>:</w:t>
            </w:r>
          </w:p>
          <w:p w14:paraId="5A15B406" w14:textId="77777777" w:rsidR="00A92368" w:rsidRPr="00C80113" w:rsidRDefault="00000000" w:rsidP="00015E1E">
            <w:pPr>
              <w:spacing w:before="60" w:after="144"/>
              <w:ind w:left="85" w:right="85"/>
              <w:rPr>
                <w:rFonts w:ascii="MS Gothic" w:eastAsia="MS Gothic" w:hAnsi="MS Gothic"/>
                <w:sz w:val="28"/>
                <w:szCs w:val="28"/>
              </w:rPr>
            </w:pPr>
            <w:sdt>
              <w:sdtPr>
                <w:id w:val="-1797749988"/>
                <w:placeholder>
                  <w:docPart w:val="255787E048B143B9B00DD9E0E118C76A"/>
                </w:placeholder>
                <w:showingPlcHdr/>
              </w:sdtPr>
              <w:sdtContent>
                <w:r w:rsidR="00A92368" w:rsidRPr="00006C18">
                  <w:rPr>
                    <w:rStyle w:val="PlaceholderText"/>
                  </w:rPr>
                  <w:t>Click or tap here to enter text.</w:t>
                </w:r>
              </w:sdtContent>
            </w:sdt>
          </w:p>
        </w:tc>
      </w:tr>
      <w:tr w:rsidR="00A92368" w14:paraId="61C22E76" w14:textId="77777777" w:rsidTr="00015E1E">
        <w:tc>
          <w:tcPr>
            <w:tcW w:w="7632"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0A65D85B" w14:textId="10CC76D6" w:rsidR="00A92368" w:rsidRDefault="00A92368" w:rsidP="00015E1E">
            <w:pPr>
              <w:pStyle w:val="Tablequestions"/>
            </w:pPr>
            <w:r w:rsidRPr="001A50B7">
              <w:lastRenderedPageBreak/>
              <w:t xml:space="preserve">Are there any changes you would make to pou </w:t>
            </w:r>
            <w:r w:rsidR="00180D8B">
              <w:t>four</w:t>
            </w:r>
            <w:r w:rsidRPr="001A50B7">
              <w:t>?</w:t>
            </w:r>
          </w:p>
        </w:tc>
        <w:tc>
          <w:tcPr>
            <w:tcW w:w="2245" w:type="dxa"/>
            <w:tcBorders>
              <w:top w:val="single" w:sz="4" w:space="0" w:color="005EB8"/>
              <w:left w:val="single" w:sz="4" w:space="0" w:color="005EB8"/>
              <w:bottom w:val="single" w:sz="4" w:space="0" w:color="005EB8"/>
              <w:right w:val="single" w:sz="4" w:space="0" w:color="005EB8"/>
            </w:tcBorders>
          </w:tcPr>
          <w:p w14:paraId="0029E1A5" w14:textId="77777777" w:rsidR="00A92368" w:rsidRPr="00C80113" w:rsidRDefault="00000000" w:rsidP="00015E1E">
            <w:pPr>
              <w:spacing w:before="60" w:after="144"/>
              <w:ind w:left="85" w:right="85"/>
              <w:rPr>
                <w:rFonts w:ascii="MS Gothic" w:eastAsia="MS Gothic" w:hAnsi="MS Gothic"/>
                <w:sz w:val="28"/>
                <w:szCs w:val="28"/>
              </w:rPr>
            </w:pPr>
            <w:sdt>
              <w:sdtPr>
                <w:rPr>
                  <w:sz w:val="28"/>
                  <w:szCs w:val="28"/>
                </w:rPr>
                <w:id w:val="598452726"/>
                <w14:checkbox>
                  <w14:checked w14:val="0"/>
                  <w14:checkedState w14:val="2612" w14:font="MS Gothic"/>
                  <w14:uncheckedState w14:val="2610" w14:font="MS Gothic"/>
                </w14:checkbox>
              </w:sdtPr>
              <w:sdtContent>
                <w:r w:rsidR="00A92368" w:rsidRPr="00C80113">
                  <w:rPr>
                    <w:rFonts w:ascii="MS Gothic" w:eastAsia="MS Gothic" w:hAnsi="MS Gothic" w:hint="eastAsia"/>
                    <w:sz w:val="28"/>
                    <w:szCs w:val="28"/>
                  </w:rPr>
                  <w:t>☐</w:t>
                </w:r>
              </w:sdtContent>
            </w:sdt>
            <w:r w:rsidR="00A92368" w:rsidRPr="00C80113">
              <w:rPr>
                <w:sz w:val="28"/>
                <w:szCs w:val="28"/>
              </w:rPr>
              <w:t xml:space="preserve">   </w:t>
            </w:r>
            <w:r w:rsidR="00A92368">
              <w:t xml:space="preserve">Yes    </w:t>
            </w:r>
            <w:sdt>
              <w:sdtPr>
                <w:rPr>
                  <w:sz w:val="28"/>
                  <w:szCs w:val="28"/>
                </w:rPr>
                <w:id w:val="-1415155732"/>
                <w14:checkbox>
                  <w14:checked w14:val="0"/>
                  <w14:checkedState w14:val="2612" w14:font="MS Gothic"/>
                  <w14:uncheckedState w14:val="2610" w14:font="MS Gothic"/>
                </w14:checkbox>
              </w:sdtPr>
              <w:sdtContent>
                <w:r w:rsidR="00A92368">
                  <w:rPr>
                    <w:rFonts w:ascii="MS Gothic" w:eastAsia="MS Gothic" w:hAnsi="MS Gothic" w:hint="eastAsia"/>
                    <w:sz w:val="28"/>
                    <w:szCs w:val="28"/>
                  </w:rPr>
                  <w:t>☐</w:t>
                </w:r>
              </w:sdtContent>
            </w:sdt>
            <w:r w:rsidR="00A92368" w:rsidRPr="00C80113">
              <w:rPr>
                <w:sz w:val="28"/>
                <w:szCs w:val="28"/>
              </w:rPr>
              <w:t xml:space="preserve">   </w:t>
            </w:r>
            <w:r w:rsidR="00A92368">
              <w:t>No</w:t>
            </w:r>
          </w:p>
        </w:tc>
      </w:tr>
      <w:tr w:rsidR="00A92368" w14:paraId="1E8D79E3" w14:textId="77777777" w:rsidTr="00015E1E">
        <w:tc>
          <w:tcPr>
            <w:tcW w:w="9877" w:type="dxa"/>
            <w:gridSpan w:val="2"/>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717D558F" w14:textId="77777777" w:rsidR="00A92368" w:rsidRPr="000176B4" w:rsidRDefault="00A92368" w:rsidP="00015E1E">
            <w:pPr>
              <w:spacing w:before="60" w:after="144"/>
              <w:ind w:left="85" w:right="85"/>
              <w:rPr>
                <w:b/>
                <w:bCs/>
              </w:rPr>
            </w:pPr>
            <w:r w:rsidRPr="000176B4">
              <w:rPr>
                <w:b/>
                <w:bCs/>
              </w:rPr>
              <w:t>Comments</w:t>
            </w:r>
            <w:r>
              <w:rPr>
                <w:b/>
                <w:bCs/>
              </w:rPr>
              <w:t>:</w:t>
            </w:r>
          </w:p>
          <w:p w14:paraId="70483E5D" w14:textId="77777777" w:rsidR="00A92368" w:rsidRPr="00C80113" w:rsidRDefault="00000000" w:rsidP="00015E1E">
            <w:pPr>
              <w:spacing w:before="60" w:after="144"/>
              <w:ind w:left="85" w:right="85"/>
              <w:rPr>
                <w:rFonts w:ascii="MS Gothic" w:eastAsia="MS Gothic" w:hAnsi="MS Gothic"/>
                <w:sz w:val="28"/>
                <w:szCs w:val="28"/>
              </w:rPr>
            </w:pPr>
            <w:sdt>
              <w:sdtPr>
                <w:id w:val="-34511867"/>
                <w:placeholder>
                  <w:docPart w:val="545DFB9759844B78B2A6817F05F1D2B6"/>
                </w:placeholder>
                <w:showingPlcHdr/>
              </w:sdtPr>
              <w:sdtContent>
                <w:r w:rsidR="00A92368" w:rsidRPr="00006C18">
                  <w:rPr>
                    <w:rStyle w:val="PlaceholderText"/>
                  </w:rPr>
                  <w:t>Click or tap here to enter text.</w:t>
                </w:r>
              </w:sdtContent>
            </w:sdt>
          </w:p>
        </w:tc>
      </w:tr>
    </w:tbl>
    <w:p w14:paraId="41C47883" w14:textId="46F80F3E" w:rsidR="004560F4" w:rsidRDefault="004560F4" w:rsidP="004560F4">
      <w:pPr>
        <w:pStyle w:val="H-1Green"/>
      </w:pPr>
      <w:r>
        <w:t>Part three: Prescribed qualifications for NPs and RN prescribers</w:t>
      </w:r>
    </w:p>
    <w:p w14:paraId="12B9FA89" w14:textId="5C4325A0" w:rsidR="00A92368" w:rsidRDefault="004560F4" w:rsidP="004560F4">
      <w:r>
        <w:t xml:space="preserve">These questions relate to the prescribed qualifications for NPs and RN prescribers. If you only want to </w:t>
      </w:r>
      <w:r w:rsidR="002200D8">
        <w:t>feedback</w:t>
      </w:r>
      <w:r>
        <w:t xml:space="preserve"> on the NP or RN prescriber standards of competence, please go to Parts One and</w:t>
      </w:r>
      <w:r w:rsidR="00727A92">
        <w:t>/or</w:t>
      </w:r>
      <w:r>
        <w:t xml:space="preserve"> </w:t>
      </w:r>
      <w:proofErr w:type="gramStart"/>
      <w:r>
        <w:t>Two</w:t>
      </w:r>
      <w:proofErr w:type="gramEnd"/>
      <w:r>
        <w:t>.</w:t>
      </w:r>
    </w:p>
    <w:p w14:paraId="01C8FC6E" w14:textId="0EA7A0D1" w:rsidR="00403130" w:rsidRDefault="00403130" w:rsidP="00403130">
      <w:pPr>
        <w:pStyle w:val="Heading2"/>
      </w:pPr>
      <w:r w:rsidRPr="00403130">
        <w:t>Registered nurse prescriber: proposed prescribed qualifications</w:t>
      </w:r>
    </w:p>
    <w:tbl>
      <w:tblPr>
        <w:tblW w:w="9877" w:type="dxa"/>
        <w:tblInd w:w="18" w:type="dxa"/>
        <w:tblCellMar>
          <w:left w:w="10" w:type="dxa"/>
          <w:right w:w="10" w:type="dxa"/>
        </w:tblCellMar>
        <w:tblLook w:val="0000" w:firstRow="0" w:lastRow="0" w:firstColumn="0" w:lastColumn="0" w:noHBand="0" w:noVBand="0"/>
      </w:tblPr>
      <w:tblGrid>
        <w:gridCol w:w="7632"/>
        <w:gridCol w:w="2245"/>
      </w:tblGrid>
      <w:tr w:rsidR="004560F4" w14:paraId="40EC2FF8" w14:textId="77777777" w:rsidTr="00015E1E">
        <w:tc>
          <w:tcPr>
            <w:tcW w:w="7632"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51E7EBF7" w14:textId="35B7747B" w:rsidR="004560F4" w:rsidRDefault="00A27F8E" w:rsidP="004560F4">
            <w:pPr>
              <w:pStyle w:val="Tablequestions"/>
              <w:numPr>
                <w:ilvl w:val="0"/>
                <w:numId w:val="29"/>
              </w:numPr>
              <w:ind w:left="442" w:hanging="357"/>
            </w:pPr>
            <w:r w:rsidRPr="00A27F8E">
              <w:t xml:space="preserve">Do you agree </w:t>
            </w:r>
            <w:r w:rsidR="0080470B">
              <w:t>that</w:t>
            </w:r>
            <w:r w:rsidR="0080470B" w:rsidRPr="00A27F8E">
              <w:t xml:space="preserve"> </w:t>
            </w:r>
            <w:r w:rsidRPr="00A27F8E">
              <w:t xml:space="preserve">registered nurses currently designated to prescribe in primary health and specialty teams </w:t>
            </w:r>
            <w:r w:rsidR="0080470B">
              <w:t>should move</w:t>
            </w:r>
            <w:r w:rsidR="0080470B" w:rsidRPr="00A27F8E">
              <w:t xml:space="preserve"> </w:t>
            </w:r>
            <w:r w:rsidRPr="00A27F8E">
              <w:t xml:space="preserve">directly </w:t>
            </w:r>
            <w:r w:rsidR="00C367A8">
              <w:t xml:space="preserve">(be grandparented) </w:t>
            </w:r>
            <w:r w:rsidRPr="00A27F8E">
              <w:t>into the new prescribing scope?</w:t>
            </w:r>
          </w:p>
        </w:tc>
        <w:tc>
          <w:tcPr>
            <w:tcW w:w="2245" w:type="dxa"/>
            <w:tcBorders>
              <w:top w:val="single" w:sz="4" w:space="0" w:color="005EB8"/>
              <w:left w:val="single" w:sz="4" w:space="0" w:color="005EB8"/>
              <w:bottom w:val="single" w:sz="4" w:space="0" w:color="005EB8"/>
              <w:right w:val="single" w:sz="4" w:space="0" w:color="005EB8"/>
            </w:tcBorders>
          </w:tcPr>
          <w:p w14:paraId="4954451C" w14:textId="77777777" w:rsidR="004560F4" w:rsidRPr="00C80113" w:rsidRDefault="00000000" w:rsidP="00015E1E">
            <w:pPr>
              <w:spacing w:before="60" w:after="144"/>
              <w:ind w:left="85" w:right="85"/>
              <w:rPr>
                <w:rFonts w:ascii="MS Gothic" w:eastAsia="MS Gothic" w:hAnsi="MS Gothic"/>
                <w:sz w:val="28"/>
                <w:szCs w:val="28"/>
              </w:rPr>
            </w:pPr>
            <w:sdt>
              <w:sdtPr>
                <w:rPr>
                  <w:sz w:val="28"/>
                  <w:szCs w:val="28"/>
                </w:rPr>
                <w:id w:val="-1894581363"/>
                <w14:checkbox>
                  <w14:checked w14:val="0"/>
                  <w14:checkedState w14:val="2612" w14:font="MS Gothic"/>
                  <w14:uncheckedState w14:val="2610" w14:font="MS Gothic"/>
                </w14:checkbox>
              </w:sdtPr>
              <w:sdtContent>
                <w:r w:rsidR="004560F4" w:rsidRPr="00C80113">
                  <w:rPr>
                    <w:rFonts w:ascii="MS Gothic" w:eastAsia="MS Gothic" w:hAnsi="MS Gothic" w:hint="eastAsia"/>
                    <w:sz w:val="28"/>
                    <w:szCs w:val="28"/>
                  </w:rPr>
                  <w:t>☐</w:t>
                </w:r>
              </w:sdtContent>
            </w:sdt>
            <w:r w:rsidR="004560F4" w:rsidRPr="00C80113">
              <w:rPr>
                <w:sz w:val="28"/>
                <w:szCs w:val="28"/>
              </w:rPr>
              <w:t xml:space="preserve">   </w:t>
            </w:r>
            <w:r w:rsidR="004560F4">
              <w:t xml:space="preserve">Yes    </w:t>
            </w:r>
            <w:sdt>
              <w:sdtPr>
                <w:rPr>
                  <w:sz w:val="28"/>
                  <w:szCs w:val="28"/>
                </w:rPr>
                <w:id w:val="-1071106424"/>
                <w14:checkbox>
                  <w14:checked w14:val="0"/>
                  <w14:checkedState w14:val="2612" w14:font="MS Gothic"/>
                  <w14:uncheckedState w14:val="2610" w14:font="MS Gothic"/>
                </w14:checkbox>
              </w:sdtPr>
              <w:sdtContent>
                <w:r w:rsidR="004560F4">
                  <w:rPr>
                    <w:rFonts w:ascii="MS Gothic" w:eastAsia="MS Gothic" w:hAnsi="MS Gothic" w:hint="eastAsia"/>
                    <w:sz w:val="28"/>
                    <w:szCs w:val="28"/>
                  </w:rPr>
                  <w:t>☐</w:t>
                </w:r>
              </w:sdtContent>
            </w:sdt>
            <w:r w:rsidR="004560F4" w:rsidRPr="00C80113">
              <w:rPr>
                <w:sz w:val="28"/>
                <w:szCs w:val="28"/>
              </w:rPr>
              <w:t xml:space="preserve">   </w:t>
            </w:r>
            <w:r w:rsidR="004560F4">
              <w:t>No</w:t>
            </w:r>
          </w:p>
        </w:tc>
      </w:tr>
      <w:tr w:rsidR="004560F4" w14:paraId="615867F5" w14:textId="77777777" w:rsidTr="00015E1E">
        <w:tc>
          <w:tcPr>
            <w:tcW w:w="9877" w:type="dxa"/>
            <w:gridSpan w:val="2"/>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3FF90D0B" w14:textId="77777777" w:rsidR="004560F4" w:rsidRPr="000176B4" w:rsidRDefault="004560F4" w:rsidP="00015E1E">
            <w:pPr>
              <w:spacing w:before="60" w:after="144"/>
              <w:ind w:left="85" w:right="85"/>
              <w:rPr>
                <w:b/>
                <w:bCs/>
              </w:rPr>
            </w:pPr>
            <w:r w:rsidRPr="000176B4">
              <w:rPr>
                <w:b/>
                <w:bCs/>
              </w:rPr>
              <w:t>Comments</w:t>
            </w:r>
            <w:r>
              <w:rPr>
                <w:b/>
                <w:bCs/>
              </w:rPr>
              <w:t>:</w:t>
            </w:r>
          </w:p>
          <w:p w14:paraId="50763191" w14:textId="77777777" w:rsidR="004560F4" w:rsidRPr="00C80113" w:rsidRDefault="00000000" w:rsidP="00015E1E">
            <w:pPr>
              <w:spacing w:before="60" w:after="144"/>
              <w:ind w:left="85" w:right="85"/>
              <w:rPr>
                <w:rFonts w:ascii="MS Gothic" w:eastAsia="MS Gothic" w:hAnsi="MS Gothic"/>
                <w:sz w:val="28"/>
                <w:szCs w:val="28"/>
              </w:rPr>
            </w:pPr>
            <w:sdt>
              <w:sdtPr>
                <w:id w:val="1477417191"/>
                <w:placeholder>
                  <w:docPart w:val="1968CE6F27C84640B13CD2D2DBBB41BE"/>
                </w:placeholder>
                <w:showingPlcHdr/>
              </w:sdtPr>
              <w:sdtContent>
                <w:r w:rsidR="004560F4" w:rsidRPr="00006C18">
                  <w:rPr>
                    <w:rStyle w:val="PlaceholderText"/>
                  </w:rPr>
                  <w:t>Click or tap here to enter text.</w:t>
                </w:r>
              </w:sdtContent>
            </w:sdt>
          </w:p>
        </w:tc>
      </w:tr>
      <w:tr w:rsidR="004560F4" w14:paraId="7485349D" w14:textId="77777777" w:rsidTr="00A05211">
        <w:trPr>
          <w:cantSplit/>
        </w:trPr>
        <w:tc>
          <w:tcPr>
            <w:tcW w:w="7632"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7A59F5B4" w14:textId="40C046BD" w:rsidR="00A05211" w:rsidRPr="00A05211" w:rsidRDefault="00266E8A" w:rsidP="00A05211">
            <w:pPr>
              <w:pStyle w:val="Tablequestions"/>
              <w:contextualSpacing w:val="0"/>
            </w:pPr>
            <w:r>
              <w:t xml:space="preserve">Do you agree </w:t>
            </w:r>
            <w:r w:rsidR="0080470B">
              <w:t xml:space="preserve">that </w:t>
            </w:r>
            <w:r>
              <w:t xml:space="preserve">registered nurses currently designated to prescribe in diabetes health </w:t>
            </w:r>
            <w:r w:rsidR="0080470B">
              <w:t xml:space="preserve">should move </w:t>
            </w:r>
            <w:r>
              <w:t xml:space="preserve">directly </w:t>
            </w:r>
            <w:r w:rsidR="00C367A8">
              <w:t xml:space="preserve">(be grandparented) </w:t>
            </w:r>
            <w:r>
              <w:t>into the new prescribing scope</w:t>
            </w:r>
            <w:r w:rsidR="0080470B">
              <w:t>,</w:t>
            </w:r>
            <w:r>
              <w:t xml:space="preserve"> with the proposed limiting conditions?</w:t>
            </w:r>
          </w:p>
          <w:p w14:paraId="17990B81" w14:textId="39C8C1F6" w:rsidR="004560F4" w:rsidRPr="00A05211" w:rsidRDefault="00266E8A" w:rsidP="00A05211">
            <w:pPr>
              <w:pStyle w:val="Tablequestions"/>
              <w:numPr>
                <w:ilvl w:val="0"/>
                <w:numId w:val="0"/>
              </w:numPr>
              <w:ind w:left="442"/>
              <w:contextualSpacing w:val="0"/>
              <w:rPr>
                <w:i/>
                <w:iCs/>
              </w:rPr>
            </w:pPr>
            <w:r w:rsidRPr="00A05211">
              <w:rPr>
                <w:i/>
                <w:iCs/>
              </w:rPr>
              <w:t>(See standards of competence consultation document for further information on limitations.)</w:t>
            </w:r>
          </w:p>
        </w:tc>
        <w:tc>
          <w:tcPr>
            <w:tcW w:w="2245" w:type="dxa"/>
            <w:tcBorders>
              <w:top w:val="single" w:sz="4" w:space="0" w:color="005EB8"/>
              <w:left w:val="single" w:sz="4" w:space="0" w:color="005EB8"/>
              <w:bottom w:val="single" w:sz="4" w:space="0" w:color="005EB8"/>
              <w:right w:val="single" w:sz="4" w:space="0" w:color="005EB8"/>
            </w:tcBorders>
          </w:tcPr>
          <w:p w14:paraId="655B241C" w14:textId="77777777" w:rsidR="004560F4" w:rsidRPr="00C80113" w:rsidRDefault="00000000" w:rsidP="00015E1E">
            <w:pPr>
              <w:spacing w:before="60" w:after="144"/>
              <w:ind w:left="85" w:right="85"/>
              <w:rPr>
                <w:rFonts w:ascii="MS Gothic" w:eastAsia="MS Gothic" w:hAnsi="MS Gothic"/>
                <w:sz w:val="28"/>
                <w:szCs w:val="28"/>
              </w:rPr>
            </w:pPr>
            <w:sdt>
              <w:sdtPr>
                <w:rPr>
                  <w:sz w:val="28"/>
                  <w:szCs w:val="28"/>
                </w:rPr>
                <w:id w:val="907426910"/>
                <w14:checkbox>
                  <w14:checked w14:val="0"/>
                  <w14:checkedState w14:val="2612" w14:font="MS Gothic"/>
                  <w14:uncheckedState w14:val="2610" w14:font="MS Gothic"/>
                </w14:checkbox>
              </w:sdtPr>
              <w:sdtContent>
                <w:r w:rsidR="004560F4" w:rsidRPr="00C80113">
                  <w:rPr>
                    <w:rFonts w:ascii="MS Gothic" w:eastAsia="MS Gothic" w:hAnsi="MS Gothic" w:hint="eastAsia"/>
                    <w:sz w:val="28"/>
                    <w:szCs w:val="28"/>
                  </w:rPr>
                  <w:t>☐</w:t>
                </w:r>
              </w:sdtContent>
            </w:sdt>
            <w:r w:rsidR="004560F4" w:rsidRPr="00C80113">
              <w:rPr>
                <w:sz w:val="28"/>
                <w:szCs w:val="28"/>
              </w:rPr>
              <w:t xml:space="preserve">   </w:t>
            </w:r>
            <w:r w:rsidR="004560F4">
              <w:t xml:space="preserve">Yes    </w:t>
            </w:r>
            <w:sdt>
              <w:sdtPr>
                <w:rPr>
                  <w:sz w:val="28"/>
                  <w:szCs w:val="28"/>
                </w:rPr>
                <w:id w:val="702983333"/>
                <w14:checkbox>
                  <w14:checked w14:val="0"/>
                  <w14:checkedState w14:val="2612" w14:font="MS Gothic"/>
                  <w14:uncheckedState w14:val="2610" w14:font="MS Gothic"/>
                </w14:checkbox>
              </w:sdtPr>
              <w:sdtContent>
                <w:r w:rsidR="004560F4">
                  <w:rPr>
                    <w:rFonts w:ascii="MS Gothic" w:eastAsia="MS Gothic" w:hAnsi="MS Gothic" w:hint="eastAsia"/>
                    <w:sz w:val="28"/>
                    <w:szCs w:val="28"/>
                  </w:rPr>
                  <w:t>☐</w:t>
                </w:r>
              </w:sdtContent>
            </w:sdt>
            <w:r w:rsidR="004560F4" w:rsidRPr="00C80113">
              <w:rPr>
                <w:sz w:val="28"/>
                <w:szCs w:val="28"/>
              </w:rPr>
              <w:t xml:space="preserve">   </w:t>
            </w:r>
            <w:r w:rsidR="004560F4">
              <w:t>No</w:t>
            </w:r>
          </w:p>
        </w:tc>
      </w:tr>
      <w:tr w:rsidR="004560F4" w14:paraId="2F3F3B4B" w14:textId="77777777" w:rsidTr="00015E1E">
        <w:tc>
          <w:tcPr>
            <w:tcW w:w="9877" w:type="dxa"/>
            <w:gridSpan w:val="2"/>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35406133" w14:textId="77777777" w:rsidR="004560F4" w:rsidRPr="000176B4" w:rsidRDefault="004560F4" w:rsidP="00015E1E">
            <w:pPr>
              <w:spacing w:before="60" w:after="144"/>
              <w:ind w:left="85" w:right="85"/>
              <w:rPr>
                <w:b/>
                <w:bCs/>
              </w:rPr>
            </w:pPr>
            <w:r w:rsidRPr="000176B4">
              <w:rPr>
                <w:b/>
                <w:bCs/>
              </w:rPr>
              <w:t>Comments</w:t>
            </w:r>
            <w:r>
              <w:rPr>
                <w:b/>
                <w:bCs/>
              </w:rPr>
              <w:t>:</w:t>
            </w:r>
          </w:p>
          <w:p w14:paraId="01DDA63E" w14:textId="77777777" w:rsidR="004560F4" w:rsidRPr="00C80113" w:rsidRDefault="00000000" w:rsidP="00015E1E">
            <w:pPr>
              <w:spacing w:before="60" w:after="144"/>
              <w:ind w:left="85" w:right="85"/>
              <w:rPr>
                <w:rFonts w:ascii="MS Gothic" w:eastAsia="MS Gothic" w:hAnsi="MS Gothic"/>
                <w:sz w:val="28"/>
                <w:szCs w:val="28"/>
              </w:rPr>
            </w:pPr>
            <w:sdt>
              <w:sdtPr>
                <w:id w:val="-1671708955"/>
                <w:placeholder>
                  <w:docPart w:val="2626EECCDCF1490988D7BECF617D3FC6"/>
                </w:placeholder>
                <w:showingPlcHdr/>
              </w:sdtPr>
              <w:sdtContent>
                <w:r w:rsidR="004560F4" w:rsidRPr="00006C18">
                  <w:rPr>
                    <w:rStyle w:val="PlaceholderText"/>
                  </w:rPr>
                  <w:t>Click or tap here to enter text.</w:t>
                </w:r>
              </w:sdtContent>
            </w:sdt>
          </w:p>
        </w:tc>
      </w:tr>
      <w:tr w:rsidR="004560F4" w14:paraId="7DC252AD" w14:textId="77777777" w:rsidTr="00015E1E">
        <w:tc>
          <w:tcPr>
            <w:tcW w:w="7632"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27D26A84" w14:textId="3303C633" w:rsidR="004560F4" w:rsidRDefault="00F42E8B" w:rsidP="00015E1E">
            <w:pPr>
              <w:pStyle w:val="Tablequestions"/>
            </w:pPr>
            <w:r w:rsidRPr="00F42E8B">
              <w:t>Overall, do you support the proposed prescribed qualifications for RN prescribers?</w:t>
            </w:r>
          </w:p>
        </w:tc>
        <w:tc>
          <w:tcPr>
            <w:tcW w:w="2245" w:type="dxa"/>
            <w:tcBorders>
              <w:top w:val="single" w:sz="4" w:space="0" w:color="005EB8"/>
              <w:left w:val="single" w:sz="4" w:space="0" w:color="005EB8"/>
              <w:bottom w:val="single" w:sz="4" w:space="0" w:color="005EB8"/>
              <w:right w:val="single" w:sz="4" w:space="0" w:color="005EB8"/>
            </w:tcBorders>
          </w:tcPr>
          <w:p w14:paraId="4E4D1242" w14:textId="77777777" w:rsidR="004560F4" w:rsidRPr="00C80113" w:rsidRDefault="00000000" w:rsidP="00015E1E">
            <w:pPr>
              <w:spacing w:before="60" w:after="144"/>
              <w:ind w:left="85" w:right="85"/>
              <w:rPr>
                <w:rFonts w:ascii="MS Gothic" w:eastAsia="MS Gothic" w:hAnsi="MS Gothic"/>
                <w:sz w:val="28"/>
                <w:szCs w:val="28"/>
              </w:rPr>
            </w:pPr>
            <w:sdt>
              <w:sdtPr>
                <w:rPr>
                  <w:sz w:val="28"/>
                  <w:szCs w:val="28"/>
                </w:rPr>
                <w:id w:val="-1108357215"/>
                <w14:checkbox>
                  <w14:checked w14:val="0"/>
                  <w14:checkedState w14:val="2612" w14:font="MS Gothic"/>
                  <w14:uncheckedState w14:val="2610" w14:font="MS Gothic"/>
                </w14:checkbox>
              </w:sdtPr>
              <w:sdtContent>
                <w:r w:rsidR="004560F4" w:rsidRPr="00C80113">
                  <w:rPr>
                    <w:rFonts w:ascii="MS Gothic" w:eastAsia="MS Gothic" w:hAnsi="MS Gothic" w:hint="eastAsia"/>
                    <w:sz w:val="28"/>
                    <w:szCs w:val="28"/>
                  </w:rPr>
                  <w:t>☐</w:t>
                </w:r>
              </w:sdtContent>
            </w:sdt>
            <w:r w:rsidR="004560F4" w:rsidRPr="00C80113">
              <w:rPr>
                <w:sz w:val="28"/>
                <w:szCs w:val="28"/>
              </w:rPr>
              <w:t xml:space="preserve">   </w:t>
            </w:r>
            <w:r w:rsidR="004560F4">
              <w:t xml:space="preserve">Yes    </w:t>
            </w:r>
            <w:sdt>
              <w:sdtPr>
                <w:rPr>
                  <w:sz w:val="28"/>
                  <w:szCs w:val="28"/>
                </w:rPr>
                <w:id w:val="-1371537549"/>
                <w14:checkbox>
                  <w14:checked w14:val="0"/>
                  <w14:checkedState w14:val="2612" w14:font="MS Gothic"/>
                  <w14:uncheckedState w14:val="2610" w14:font="MS Gothic"/>
                </w14:checkbox>
              </w:sdtPr>
              <w:sdtContent>
                <w:r w:rsidR="004560F4">
                  <w:rPr>
                    <w:rFonts w:ascii="MS Gothic" w:eastAsia="MS Gothic" w:hAnsi="MS Gothic" w:hint="eastAsia"/>
                    <w:sz w:val="28"/>
                    <w:szCs w:val="28"/>
                  </w:rPr>
                  <w:t>☐</w:t>
                </w:r>
              </w:sdtContent>
            </w:sdt>
            <w:r w:rsidR="004560F4" w:rsidRPr="00C80113">
              <w:rPr>
                <w:sz w:val="28"/>
                <w:szCs w:val="28"/>
              </w:rPr>
              <w:t xml:space="preserve">   </w:t>
            </w:r>
            <w:r w:rsidR="004560F4">
              <w:t>No</w:t>
            </w:r>
          </w:p>
        </w:tc>
      </w:tr>
      <w:tr w:rsidR="004560F4" w14:paraId="6E9337F4" w14:textId="77777777" w:rsidTr="00015E1E">
        <w:tc>
          <w:tcPr>
            <w:tcW w:w="9877" w:type="dxa"/>
            <w:gridSpan w:val="2"/>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22EABBD9" w14:textId="77777777" w:rsidR="004560F4" w:rsidRPr="000176B4" w:rsidRDefault="004560F4" w:rsidP="00015E1E">
            <w:pPr>
              <w:spacing w:before="60" w:after="144"/>
              <w:ind w:left="85" w:right="85"/>
              <w:rPr>
                <w:b/>
                <w:bCs/>
              </w:rPr>
            </w:pPr>
            <w:r w:rsidRPr="000176B4">
              <w:rPr>
                <w:b/>
                <w:bCs/>
              </w:rPr>
              <w:t>Comments</w:t>
            </w:r>
            <w:r>
              <w:rPr>
                <w:b/>
                <w:bCs/>
              </w:rPr>
              <w:t>:</w:t>
            </w:r>
          </w:p>
          <w:p w14:paraId="22353732" w14:textId="77777777" w:rsidR="004560F4" w:rsidRPr="00C80113" w:rsidRDefault="00000000" w:rsidP="00015E1E">
            <w:pPr>
              <w:spacing w:before="60" w:after="144"/>
              <w:ind w:left="85" w:right="85"/>
              <w:rPr>
                <w:rFonts w:ascii="MS Gothic" w:eastAsia="MS Gothic" w:hAnsi="MS Gothic"/>
                <w:sz w:val="28"/>
                <w:szCs w:val="28"/>
              </w:rPr>
            </w:pPr>
            <w:sdt>
              <w:sdtPr>
                <w:id w:val="1434786797"/>
                <w:placeholder>
                  <w:docPart w:val="00204ED1760444DD8D780AF825C06F1E"/>
                </w:placeholder>
                <w:showingPlcHdr/>
              </w:sdtPr>
              <w:sdtContent>
                <w:r w:rsidR="004560F4" w:rsidRPr="00006C18">
                  <w:rPr>
                    <w:rStyle w:val="PlaceholderText"/>
                  </w:rPr>
                  <w:t>Click or tap here to enter text.</w:t>
                </w:r>
              </w:sdtContent>
            </w:sdt>
          </w:p>
        </w:tc>
      </w:tr>
    </w:tbl>
    <w:p w14:paraId="690F6F0D" w14:textId="26DEC2AC" w:rsidR="00E311D6" w:rsidRPr="00EE4EC5" w:rsidRDefault="00EE4EC5" w:rsidP="00EE4EC5">
      <w:pPr>
        <w:pStyle w:val="Heading2"/>
      </w:pPr>
      <w:r w:rsidRPr="00EE4EC5">
        <w:lastRenderedPageBreak/>
        <w:t>Nurse practitioner proposed prescribed qualifications</w:t>
      </w:r>
    </w:p>
    <w:tbl>
      <w:tblPr>
        <w:tblW w:w="9877" w:type="dxa"/>
        <w:tblInd w:w="18" w:type="dxa"/>
        <w:tblCellMar>
          <w:left w:w="10" w:type="dxa"/>
          <w:right w:w="10" w:type="dxa"/>
        </w:tblCellMar>
        <w:tblLook w:val="0000" w:firstRow="0" w:lastRow="0" w:firstColumn="0" w:lastColumn="0" w:noHBand="0" w:noVBand="0"/>
      </w:tblPr>
      <w:tblGrid>
        <w:gridCol w:w="7632"/>
        <w:gridCol w:w="2245"/>
      </w:tblGrid>
      <w:tr w:rsidR="00E311D6" w14:paraId="487EBE7A" w14:textId="77777777" w:rsidTr="00015E1E">
        <w:tc>
          <w:tcPr>
            <w:tcW w:w="7632"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102431B3" w14:textId="60E7A64E" w:rsidR="00E311D6" w:rsidRDefault="006C5D26" w:rsidP="00EE4EC5">
            <w:pPr>
              <w:pStyle w:val="Tablequestions"/>
              <w:numPr>
                <w:ilvl w:val="0"/>
                <w:numId w:val="30"/>
              </w:numPr>
              <w:ind w:left="442" w:hanging="357"/>
            </w:pPr>
            <w:r w:rsidRPr="006C5D26">
              <w:t>Do you support the proposed registration pathway for internationally qualified nurse practitioners?</w:t>
            </w:r>
          </w:p>
        </w:tc>
        <w:tc>
          <w:tcPr>
            <w:tcW w:w="2245" w:type="dxa"/>
            <w:tcBorders>
              <w:top w:val="single" w:sz="4" w:space="0" w:color="005EB8"/>
              <w:left w:val="single" w:sz="4" w:space="0" w:color="005EB8"/>
              <w:bottom w:val="single" w:sz="4" w:space="0" w:color="005EB8"/>
              <w:right w:val="single" w:sz="4" w:space="0" w:color="005EB8"/>
            </w:tcBorders>
          </w:tcPr>
          <w:p w14:paraId="579349B0" w14:textId="77777777" w:rsidR="00E311D6" w:rsidRPr="00C80113" w:rsidRDefault="00000000" w:rsidP="00015E1E">
            <w:pPr>
              <w:spacing w:before="60" w:after="144"/>
              <w:ind w:left="85" w:right="85"/>
              <w:rPr>
                <w:rFonts w:ascii="MS Gothic" w:eastAsia="MS Gothic" w:hAnsi="MS Gothic"/>
                <w:sz w:val="28"/>
                <w:szCs w:val="28"/>
              </w:rPr>
            </w:pPr>
            <w:sdt>
              <w:sdtPr>
                <w:rPr>
                  <w:sz w:val="28"/>
                  <w:szCs w:val="28"/>
                </w:rPr>
                <w:id w:val="1580874053"/>
                <w14:checkbox>
                  <w14:checked w14:val="0"/>
                  <w14:checkedState w14:val="2612" w14:font="MS Gothic"/>
                  <w14:uncheckedState w14:val="2610" w14:font="MS Gothic"/>
                </w14:checkbox>
              </w:sdtPr>
              <w:sdtContent>
                <w:r w:rsidR="00E311D6" w:rsidRPr="00C80113">
                  <w:rPr>
                    <w:rFonts w:ascii="MS Gothic" w:eastAsia="MS Gothic" w:hAnsi="MS Gothic" w:hint="eastAsia"/>
                    <w:sz w:val="28"/>
                    <w:szCs w:val="28"/>
                  </w:rPr>
                  <w:t>☐</w:t>
                </w:r>
              </w:sdtContent>
            </w:sdt>
            <w:r w:rsidR="00E311D6" w:rsidRPr="00C80113">
              <w:rPr>
                <w:sz w:val="28"/>
                <w:szCs w:val="28"/>
              </w:rPr>
              <w:t xml:space="preserve">   </w:t>
            </w:r>
            <w:r w:rsidR="00E311D6">
              <w:t xml:space="preserve">Yes    </w:t>
            </w:r>
            <w:sdt>
              <w:sdtPr>
                <w:rPr>
                  <w:sz w:val="28"/>
                  <w:szCs w:val="28"/>
                </w:rPr>
                <w:id w:val="1297019191"/>
                <w14:checkbox>
                  <w14:checked w14:val="0"/>
                  <w14:checkedState w14:val="2612" w14:font="MS Gothic"/>
                  <w14:uncheckedState w14:val="2610" w14:font="MS Gothic"/>
                </w14:checkbox>
              </w:sdtPr>
              <w:sdtContent>
                <w:r w:rsidR="00E311D6">
                  <w:rPr>
                    <w:rFonts w:ascii="MS Gothic" w:eastAsia="MS Gothic" w:hAnsi="MS Gothic" w:hint="eastAsia"/>
                    <w:sz w:val="28"/>
                    <w:szCs w:val="28"/>
                  </w:rPr>
                  <w:t>☐</w:t>
                </w:r>
              </w:sdtContent>
            </w:sdt>
            <w:r w:rsidR="00E311D6" w:rsidRPr="00C80113">
              <w:rPr>
                <w:sz w:val="28"/>
                <w:szCs w:val="28"/>
              </w:rPr>
              <w:t xml:space="preserve">   </w:t>
            </w:r>
            <w:r w:rsidR="00E311D6">
              <w:t>No</w:t>
            </w:r>
          </w:p>
        </w:tc>
      </w:tr>
      <w:tr w:rsidR="00E311D6" w14:paraId="4A862CAD" w14:textId="77777777" w:rsidTr="00015E1E">
        <w:tc>
          <w:tcPr>
            <w:tcW w:w="9877" w:type="dxa"/>
            <w:gridSpan w:val="2"/>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415E2A7B" w14:textId="77777777" w:rsidR="00E311D6" w:rsidRPr="000176B4" w:rsidRDefault="00E311D6" w:rsidP="00015E1E">
            <w:pPr>
              <w:spacing w:before="60" w:after="144"/>
              <w:ind w:left="85" w:right="85"/>
              <w:rPr>
                <w:b/>
                <w:bCs/>
              </w:rPr>
            </w:pPr>
            <w:r w:rsidRPr="000176B4">
              <w:rPr>
                <w:b/>
                <w:bCs/>
              </w:rPr>
              <w:t>Comments</w:t>
            </w:r>
            <w:r>
              <w:rPr>
                <w:b/>
                <w:bCs/>
              </w:rPr>
              <w:t>:</w:t>
            </w:r>
          </w:p>
          <w:p w14:paraId="54909A8E" w14:textId="77777777" w:rsidR="00E311D6" w:rsidRPr="00C80113" w:rsidRDefault="00000000" w:rsidP="00015E1E">
            <w:pPr>
              <w:spacing w:before="60" w:after="144"/>
              <w:ind w:left="85" w:right="85"/>
              <w:rPr>
                <w:rFonts w:ascii="MS Gothic" w:eastAsia="MS Gothic" w:hAnsi="MS Gothic"/>
                <w:sz w:val="28"/>
                <w:szCs w:val="28"/>
              </w:rPr>
            </w:pPr>
            <w:sdt>
              <w:sdtPr>
                <w:id w:val="895472876"/>
                <w:placeholder>
                  <w:docPart w:val="C6671C7F51494794BC6E76FFB85584D4"/>
                </w:placeholder>
                <w:showingPlcHdr/>
              </w:sdtPr>
              <w:sdtContent>
                <w:r w:rsidR="00E311D6" w:rsidRPr="00006C18">
                  <w:rPr>
                    <w:rStyle w:val="PlaceholderText"/>
                  </w:rPr>
                  <w:t>Click or tap here to enter text.</w:t>
                </w:r>
              </w:sdtContent>
            </w:sdt>
          </w:p>
        </w:tc>
      </w:tr>
      <w:tr w:rsidR="00E311D6" w14:paraId="00455911" w14:textId="77777777" w:rsidTr="00015E1E">
        <w:tc>
          <w:tcPr>
            <w:tcW w:w="7632" w:type="dxa"/>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186CC2B0" w14:textId="6614AF80" w:rsidR="00E311D6" w:rsidRDefault="00EA502B" w:rsidP="00015E1E">
            <w:pPr>
              <w:pStyle w:val="Tablequestions"/>
            </w:pPr>
            <w:r w:rsidRPr="00EA502B">
              <w:t>Overall, do you support the proposed prescribed qualifications for nurse practitioners?</w:t>
            </w:r>
          </w:p>
        </w:tc>
        <w:tc>
          <w:tcPr>
            <w:tcW w:w="2245" w:type="dxa"/>
            <w:tcBorders>
              <w:top w:val="single" w:sz="4" w:space="0" w:color="005EB8"/>
              <w:left w:val="single" w:sz="4" w:space="0" w:color="005EB8"/>
              <w:bottom w:val="single" w:sz="4" w:space="0" w:color="005EB8"/>
              <w:right w:val="single" w:sz="4" w:space="0" w:color="005EB8"/>
            </w:tcBorders>
          </w:tcPr>
          <w:p w14:paraId="1F75AB9D" w14:textId="77777777" w:rsidR="00E311D6" w:rsidRPr="00C80113" w:rsidRDefault="00000000" w:rsidP="00015E1E">
            <w:pPr>
              <w:spacing w:before="60" w:after="144"/>
              <w:ind w:left="85" w:right="85"/>
              <w:rPr>
                <w:rFonts w:ascii="MS Gothic" w:eastAsia="MS Gothic" w:hAnsi="MS Gothic"/>
                <w:sz w:val="28"/>
                <w:szCs w:val="28"/>
              </w:rPr>
            </w:pPr>
            <w:sdt>
              <w:sdtPr>
                <w:rPr>
                  <w:sz w:val="28"/>
                  <w:szCs w:val="28"/>
                </w:rPr>
                <w:id w:val="-586070352"/>
                <w14:checkbox>
                  <w14:checked w14:val="0"/>
                  <w14:checkedState w14:val="2612" w14:font="MS Gothic"/>
                  <w14:uncheckedState w14:val="2610" w14:font="MS Gothic"/>
                </w14:checkbox>
              </w:sdtPr>
              <w:sdtContent>
                <w:r w:rsidR="00E311D6" w:rsidRPr="00C80113">
                  <w:rPr>
                    <w:rFonts w:ascii="MS Gothic" w:eastAsia="MS Gothic" w:hAnsi="MS Gothic" w:hint="eastAsia"/>
                    <w:sz w:val="28"/>
                    <w:szCs w:val="28"/>
                  </w:rPr>
                  <w:t>☐</w:t>
                </w:r>
              </w:sdtContent>
            </w:sdt>
            <w:r w:rsidR="00E311D6" w:rsidRPr="00C80113">
              <w:rPr>
                <w:sz w:val="28"/>
                <w:szCs w:val="28"/>
              </w:rPr>
              <w:t xml:space="preserve">   </w:t>
            </w:r>
            <w:r w:rsidR="00E311D6">
              <w:t xml:space="preserve">Yes    </w:t>
            </w:r>
            <w:sdt>
              <w:sdtPr>
                <w:rPr>
                  <w:sz w:val="28"/>
                  <w:szCs w:val="28"/>
                </w:rPr>
                <w:id w:val="703517523"/>
                <w14:checkbox>
                  <w14:checked w14:val="0"/>
                  <w14:checkedState w14:val="2612" w14:font="MS Gothic"/>
                  <w14:uncheckedState w14:val="2610" w14:font="MS Gothic"/>
                </w14:checkbox>
              </w:sdtPr>
              <w:sdtContent>
                <w:r w:rsidR="00E311D6">
                  <w:rPr>
                    <w:rFonts w:ascii="MS Gothic" w:eastAsia="MS Gothic" w:hAnsi="MS Gothic" w:hint="eastAsia"/>
                    <w:sz w:val="28"/>
                    <w:szCs w:val="28"/>
                  </w:rPr>
                  <w:t>☐</w:t>
                </w:r>
              </w:sdtContent>
            </w:sdt>
            <w:r w:rsidR="00E311D6" w:rsidRPr="00C80113">
              <w:rPr>
                <w:sz w:val="28"/>
                <w:szCs w:val="28"/>
              </w:rPr>
              <w:t xml:space="preserve">   </w:t>
            </w:r>
            <w:r w:rsidR="00E311D6">
              <w:t>No</w:t>
            </w:r>
          </w:p>
        </w:tc>
      </w:tr>
      <w:tr w:rsidR="00E311D6" w14:paraId="5CA58067" w14:textId="77777777" w:rsidTr="00015E1E">
        <w:tc>
          <w:tcPr>
            <w:tcW w:w="9877" w:type="dxa"/>
            <w:gridSpan w:val="2"/>
            <w:tcBorders>
              <w:top w:val="single" w:sz="4" w:space="0" w:color="005EB8"/>
              <w:left w:val="single" w:sz="4" w:space="0" w:color="005EB8"/>
              <w:bottom w:val="single" w:sz="4" w:space="0" w:color="005EB8"/>
              <w:right w:val="single" w:sz="4" w:space="0" w:color="005EB8"/>
            </w:tcBorders>
            <w:tcMar>
              <w:top w:w="0" w:type="dxa"/>
              <w:left w:w="0" w:type="dxa"/>
              <w:bottom w:w="0" w:type="dxa"/>
              <w:right w:w="0" w:type="dxa"/>
            </w:tcMar>
          </w:tcPr>
          <w:p w14:paraId="7F768909" w14:textId="77777777" w:rsidR="00E311D6" w:rsidRPr="000176B4" w:rsidRDefault="00E311D6" w:rsidP="00015E1E">
            <w:pPr>
              <w:spacing w:before="60" w:after="144"/>
              <w:ind w:left="85" w:right="85"/>
              <w:rPr>
                <w:b/>
                <w:bCs/>
              </w:rPr>
            </w:pPr>
            <w:r w:rsidRPr="000176B4">
              <w:rPr>
                <w:b/>
                <w:bCs/>
              </w:rPr>
              <w:t>Comments</w:t>
            </w:r>
            <w:r>
              <w:rPr>
                <w:b/>
                <w:bCs/>
              </w:rPr>
              <w:t>:</w:t>
            </w:r>
          </w:p>
          <w:p w14:paraId="01741064" w14:textId="77777777" w:rsidR="00E311D6" w:rsidRPr="00C80113" w:rsidRDefault="00000000" w:rsidP="00015E1E">
            <w:pPr>
              <w:spacing w:before="60" w:after="144"/>
              <w:ind w:left="85" w:right="85"/>
              <w:rPr>
                <w:rFonts w:ascii="MS Gothic" w:eastAsia="MS Gothic" w:hAnsi="MS Gothic"/>
                <w:sz w:val="28"/>
                <w:szCs w:val="28"/>
              </w:rPr>
            </w:pPr>
            <w:sdt>
              <w:sdtPr>
                <w:id w:val="1908793766"/>
                <w:placeholder>
                  <w:docPart w:val="9B6D79F1AB8145838E6E9E2EFFF7C1BF"/>
                </w:placeholder>
                <w:showingPlcHdr/>
              </w:sdtPr>
              <w:sdtContent>
                <w:r w:rsidR="00E311D6" w:rsidRPr="00006C18">
                  <w:rPr>
                    <w:rStyle w:val="PlaceholderText"/>
                  </w:rPr>
                  <w:t>Click or tap here to enter text.</w:t>
                </w:r>
              </w:sdtContent>
            </w:sdt>
          </w:p>
        </w:tc>
      </w:tr>
    </w:tbl>
    <w:p w14:paraId="01EF3766" w14:textId="15E3A7EB" w:rsidR="00A260E1" w:rsidRDefault="00A260E1" w:rsidP="00D87E17">
      <w:pPr>
        <w:pStyle w:val="Heading3"/>
      </w:pPr>
    </w:p>
    <w:sectPr w:rsidR="00A260E1" w:rsidSect="00E639FF">
      <w:footerReference w:type="default" r:id="rId13"/>
      <w:headerReference w:type="first" r:id="rId14"/>
      <w:footerReference w:type="first" r:id="rId15"/>
      <w:pgSz w:w="12240" w:h="15840" w:code="1"/>
      <w:pgMar w:top="1134" w:right="1134" w:bottom="1134" w:left="1134" w:header="862"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C29A2" w14:textId="77777777" w:rsidR="00F000C3" w:rsidRDefault="00F000C3" w:rsidP="004B05C6">
      <w:r>
        <w:separator/>
      </w:r>
    </w:p>
  </w:endnote>
  <w:endnote w:type="continuationSeparator" w:id="0">
    <w:p w14:paraId="42801B86" w14:textId="77777777" w:rsidR="00F000C3" w:rsidRDefault="00F000C3" w:rsidP="004B05C6">
      <w:r>
        <w:continuationSeparator/>
      </w:r>
    </w:p>
  </w:endnote>
  <w:endnote w:type="continuationNotice" w:id="1">
    <w:p w14:paraId="47E13525" w14:textId="77777777" w:rsidR="00F000C3" w:rsidRDefault="00F000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auto"/>
    <w:pitch w:val="variable"/>
    <w:sig w:usb0="E00002FF" w:usb1="4000201B" w:usb2="00000028" w:usb3="00000000" w:csb0="0000019F" w:csb1="00000000"/>
  </w:font>
  <w:font w:name="Merriweather Black">
    <w:panose1 w:val="00000A00000000000000"/>
    <w:charset w:val="00"/>
    <w:family w:val="auto"/>
    <w:pitch w:val="variable"/>
    <w:sig w:usb0="20000207" w:usb1="00000002" w:usb2="00000000" w:usb3="00000000" w:csb0="00000197" w:csb1="00000000"/>
  </w:font>
  <w:font w:name="Merriweather">
    <w:panose1 w:val="00000500000000000000"/>
    <w:charset w:val="00"/>
    <w:family w:val="auto"/>
    <w:pitch w:val="variable"/>
    <w:sig w:usb0="20000207" w:usb1="00000002"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Light">
    <w:panose1 w:val="00000000000000000000"/>
    <w:charset w:val="00"/>
    <w:family w:val="auto"/>
    <w:pitch w:val="variable"/>
    <w:sig w:usb0="E00002FF" w:usb1="4000201B" w:usb2="00000028" w:usb3="00000000" w:csb0="0000019F" w:csb1="00000000"/>
  </w:font>
  <w:font w:name="Open Sans SemiBold">
    <w:panose1 w:val="00000000000000000000"/>
    <w:charset w:val="00"/>
    <w:family w:val="auto"/>
    <w:pitch w:val="variable"/>
    <w:sig w:usb0="E00002FF" w:usb1="4000201B" w:usb2="00000028" w:usb3="00000000" w:csb0="000001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954D5" w14:textId="472FD665" w:rsidR="00E639FF" w:rsidRPr="003E2794" w:rsidRDefault="00E639FF" w:rsidP="00E639FF">
    <w:pPr>
      <w:pStyle w:val="Footer"/>
      <w:ind w:left="1134"/>
      <w:rPr>
        <w:b/>
        <w:bCs/>
      </w:rPr>
    </w:pPr>
    <w:r w:rsidRPr="003E2794">
      <w:rPr>
        <w:b/>
        <w:bCs/>
      </w:rPr>
      <w:t xml:space="preserve">Submission template: </w:t>
    </w:r>
    <w:r w:rsidRPr="003E2794">
      <w:rPr>
        <w:b/>
        <w:bCs/>
        <w:noProof/>
      </w:rPr>
      <w:fldChar w:fldCharType="begin"/>
    </w:r>
    <w:r w:rsidRPr="00783BA3">
      <w:rPr>
        <w:b/>
        <w:bCs/>
        <w:noProof/>
      </w:rPr>
      <w:instrText xml:space="preserve"> STYLEREF  "Title,Cover title"  \* MERGEFORMAT </w:instrText>
    </w:r>
    <w:r w:rsidRPr="003E2794">
      <w:rPr>
        <w:b/>
        <w:bCs/>
        <w:noProof/>
      </w:rPr>
      <w:fldChar w:fldCharType="separate"/>
    </w:r>
    <w:r w:rsidR="009F0027">
      <w:rPr>
        <w:b/>
        <w:bCs/>
        <w:noProof/>
      </w:rPr>
      <w:t>Proposed standards of competence and prescribed qualifications for registered nurse prescribers and nurse practitioners</w:t>
    </w:r>
    <w:r w:rsidRPr="003E2794">
      <w:rPr>
        <w:b/>
        <w:bCs/>
        <w:noProof/>
      </w:rPr>
      <w:fldChar w:fldCharType="end"/>
    </w:r>
    <w:r w:rsidRPr="003E2794">
      <w:rPr>
        <w:b/>
        <w:bCs/>
      </w:rPr>
      <w:t xml:space="preserve"> </w:t>
    </w:r>
  </w:p>
  <w:p w14:paraId="265338A1" w14:textId="6736F3C5" w:rsidR="00CB2712" w:rsidRPr="00E639FF" w:rsidRDefault="00E639FF" w:rsidP="00E639FF">
    <w:pPr>
      <w:pStyle w:val="Footer"/>
      <w:ind w:left="1134"/>
    </w:pPr>
    <w:r>
      <w:rPr>
        <w:noProof/>
      </w:rPr>
      <w:drawing>
        <wp:anchor distT="0" distB="0" distL="114300" distR="114300" simplePos="0" relativeHeight="251660289" behindDoc="1" locked="0" layoutInCell="1" allowOverlap="1" wp14:anchorId="4043A047" wp14:editId="7D68A2E0">
          <wp:simplePos x="0" y="0"/>
          <wp:positionH relativeFrom="column">
            <wp:posOffset>-711835</wp:posOffset>
          </wp:positionH>
          <wp:positionV relativeFrom="page">
            <wp:posOffset>9305620</wp:posOffset>
          </wp:positionV>
          <wp:extent cx="7760970" cy="743585"/>
          <wp:effectExtent l="0" t="0" r="0" b="0"/>
          <wp:wrapNone/>
          <wp:docPr id="709696386" name="Picture 709696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NZ_document_footer.png"/>
                  <pic:cNvPicPr/>
                </pic:nvPicPr>
                <pic:blipFill>
                  <a:blip r:embed="rId1">
                    <a:extLst>
                      <a:ext uri="{28A0092B-C50C-407E-A947-70E740481C1C}">
                        <a14:useLocalDpi xmlns:a14="http://schemas.microsoft.com/office/drawing/2010/main" val="0"/>
                      </a:ext>
                    </a:extLst>
                  </a:blip>
                  <a:stretch>
                    <a:fillRect/>
                  </a:stretch>
                </pic:blipFill>
                <pic:spPr>
                  <a:xfrm>
                    <a:off x="0" y="0"/>
                    <a:ext cx="7760970" cy="743585"/>
                  </a:xfrm>
                  <a:prstGeom prst="rect">
                    <a:avLst/>
                  </a:prstGeom>
                </pic:spPr>
              </pic:pic>
            </a:graphicData>
          </a:graphic>
          <wp14:sizeRelH relativeFrom="margin">
            <wp14:pctWidth>0</wp14:pctWidth>
          </wp14:sizeRelH>
          <wp14:sizeRelV relativeFrom="margin">
            <wp14:pctHeight>0</wp14:pctHeight>
          </wp14:sizeRelV>
        </wp:anchor>
      </w:drawing>
    </w:r>
    <w:r w:rsidRPr="00C15750">
      <w:t>Te Kaunihera Tapuhi o Aotearoa | Nursing Council of New Zealand</w:t>
    </w:r>
    <w:r w:rsidRPr="00C15750">
      <w:ptab w:relativeTo="margin" w:alignment="right" w:leader="none"/>
    </w:r>
    <w:r w:rsidRPr="00C15750">
      <w:fldChar w:fldCharType="begin"/>
    </w:r>
    <w:r w:rsidRPr="00C15750">
      <w:instrText xml:space="preserve"> PAGE  \* Arabic  \* MERGEFORMAT </w:instrText>
    </w:r>
    <w:r w:rsidRPr="00C15750">
      <w:fldChar w:fldCharType="separate"/>
    </w:r>
    <w:r>
      <w:t>1</w:t>
    </w:r>
    <w:r w:rsidRPr="00C1575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9BEC1" w14:textId="737E0DA7" w:rsidR="00C40D20" w:rsidRPr="003E2794" w:rsidRDefault="00783BA3" w:rsidP="00C40D20">
    <w:pPr>
      <w:pStyle w:val="Footer"/>
      <w:ind w:left="1134"/>
      <w:rPr>
        <w:b/>
        <w:bCs/>
      </w:rPr>
    </w:pPr>
    <w:r w:rsidRPr="003E2794">
      <w:rPr>
        <w:b/>
        <w:bCs/>
      </w:rPr>
      <w:t xml:space="preserve">Submission template: </w:t>
    </w:r>
    <w:r w:rsidR="00C40D20" w:rsidRPr="003E2794">
      <w:rPr>
        <w:b/>
        <w:bCs/>
        <w:noProof/>
      </w:rPr>
      <w:fldChar w:fldCharType="begin"/>
    </w:r>
    <w:r w:rsidR="00C40D20" w:rsidRPr="00783BA3">
      <w:rPr>
        <w:b/>
        <w:bCs/>
        <w:noProof/>
      </w:rPr>
      <w:instrText xml:space="preserve"> STYLEREF  "Title,Cover title"  \* MERGEFORMAT </w:instrText>
    </w:r>
    <w:r w:rsidR="00C40D20" w:rsidRPr="003E2794">
      <w:rPr>
        <w:b/>
        <w:bCs/>
        <w:noProof/>
      </w:rPr>
      <w:fldChar w:fldCharType="separate"/>
    </w:r>
    <w:r w:rsidR="009F0027">
      <w:rPr>
        <w:b/>
        <w:bCs/>
        <w:noProof/>
      </w:rPr>
      <w:t>Proposed standards of competence and prescribed qualifications for registered nurse prescribers and nurse practitioners</w:t>
    </w:r>
    <w:r w:rsidR="00C40D20" w:rsidRPr="003E2794">
      <w:rPr>
        <w:b/>
        <w:bCs/>
        <w:noProof/>
      </w:rPr>
      <w:fldChar w:fldCharType="end"/>
    </w:r>
    <w:r w:rsidR="00C40D20" w:rsidRPr="003E2794">
      <w:rPr>
        <w:b/>
        <w:bCs/>
      </w:rPr>
      <w:t xml:space="preserve"> </w:t>
    </w:r>
  </w:p>
  <w:p w14:paraId="259B3E6E" w14:textId="5CDAA2FF" w:rsidR="002A1A21" w:rsidRPr="00C40D20" w:rsidRDefault="00C40D20" w:rsidP="00E639FF">
    <w:pPr>
      <w:pStyle w:val="Footer"/>
      <w:ind w:left="1134"/>
    </w:pPr>
    <w:r>
      <w:rPr>
        <w:noProof/>
      </w:rPr>
      <w:drawing>
        <wp:anchor distT="0" distB="0" distL="114300" distR="114300" simplePos="0" relativeHeight="251658241" behindDoc="1" locked="0" layoutInCell="1" allowOverlap="1" wp14:anchorId="563AF6C8" wp14:editId="0D60087E">
          <wp:simplePos x="0" y="0"/>
          <wp:positionH relativeFrom="column">
            <wp:posOffset>-711835</wp:posOffset>
          </wp:positionH>
          <wp:positionV relativeFrom="page">
            <wp:posOffset>9315450</wp:posOffset>
          </wp:positionV>
          <wp:extent cx="7760970" cy="743585"/>
          <wp:effectExtent l="0" t="0" r="0" b="0"/>
          <wp:wrapNone/>
          <wp:docPr id="1198479782" name="Picture 1198479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NZ_document_footer.png"/>
                  <pic:cNvPicPr/>
                </pic:nvPicPr>
                <pic:blipFill>
                  <a:blip r:embed="rId1">
                    <a:extLst>
                      <a:ext uri="{28A0092B-C50C-407E-A947-70E740481C1C}">
                        <a14:useLocalDpi xmlns:a14="http://schemas.microsoft.com/office/drawing/2010/main" val="0"/>
                      </a:ext>
                    </a:extLst>
                  </a:blip>
                  <a:stretch>
                    <a:fillRect/>
                  </a:stretch>
                </pic:blipFill>
                <pic:spPr>
                  <a:xfrm>
                    <a:off x="0" y="0"/>
                    <a:ext cx="7760970" cy="743585"/>
                  </a:xfrm>
                  <a:prstGeom prst="rect">
                    <a:avLst/>
                  </a:prstGeom>
                </pic:spPr>
              </pic:pic>
            </a:graphicData>
          </a:graphic>
          <wp14:sizeRelH relativeFrom="margin">
            <wp14:pctWidth>0</wp14:pctWidth>
          </wp14:sizeRelH>
          <wp14:sizeRelV relativeFrom="margin">
            <wp14:pctHeight>0</wp14:pctHeight>
          </wp14:sizeRelV>
        </wp:anchor>
      </w:drawing>
    </w:r>
    <w:r w:rsidRPr="00C15750">
      <w:t>Te Kaunihera Tapuhi o Aotearoa | Nursing Council of New Zealand</w:t>
    </w:r>
    <w:r w:rsidRPr="00C15750">
      <w:ptab w:relativeTo="margin" w:alignment="right" w:leader="none"/>
    </w:r>
    <w:r w:rsidRPr="00C15750">
      <w:fldChar w:fldCharType="begin"/>
    </w:r>
    <w:r w:rsidRPr="00C15750">
      <w:instrText xml:space="preserve"> PAGE  \* Arabic  \* MERGEFORMAT </w:instrText>
    </w:r>
    <w:r w:rsidRPr="00C15750">
      <w:fldChar w:fldCharType="separate"/>
    </w:r>
    <w:r>
      <w:t>2</w:t>
    </w:r>
    <w:r w:rsidRPr="00C1575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E5BEF" w14:textId="77777777" w:rsidR="00F000C3" w:rsidRDefault="00F000C3" w:rsidP="004B05C6">
      <w:r>
        <w:separator/>
      </w:r>
    </w:p>
  </w:footnote>
  <w:footnote w:type="continuationSeparator" w:id="0">
    <w:p w14:paraId="0C75E614" w14:textId="77777777" w:rsidR="00F000C3" w:rsidRDefault="00F000C3" w:rsidP="004B05C6">
      <w:r>
        <w:continuationSeparator/>
      </w:r>
    </w:p>
  </w:footnote>
  <w:footnote w:type="continuationNotice" w:id="1">
    <w:p w14:paraId="31580E51" w14:textId="77777777" w:rsidR="00F000C3" w:rsidRDefault="00F000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82AD5" w14:textId="39A3AF45" w:rsidR="00705EE6" w:rsidRDefault="006D08B7" w:rsidP="006D08B7">
    <w:pPr>
      <w:pStyle w:val="Header"/>
      <w:tabs>
        <w:tab w:val="left" w:pos="1956"/>
      </w:tabs>
      <w:jc w:val="right"/>
    </w:pPr>
    <w:r w:rsidRPr="00F108F1">
      <w:rPr>
        <w:noProof/>
      </w:rPr>
      <w:drawing>
        <wp:inline distT="0" distB="0" distL="0" distR="0" wp14:anchorId="5787CB9F" wp14:editId="0F9B7FA3">
          <wp:extent cx="3619500" cy="476250"/>
          <wp:effectExtent l="0" t="0" r="0" b="0"/>
          <wp:docPr id="3" name="Picture 3"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ign&#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19500" cy="476250"/>
                  </a:xfrm>
                  <a:prstGeom prst="rect">
                    <a:avLst/>
                  </a:prstGeom>
                  <a:noFill/>
                  <a:ln>
                    <a:noFill/>
                  </a:ln>
                </pic:spPr>
              </pic:pic>
            </a:graphicData>
          </a:graphic>
        </wp:inline>
      </w:drawing>
    </w:r>
  </w:p>
  <w:p w14:paraId="24AB77A9" w14:textId="77777777" w:rsidR="006D08B7" w:rsidRDefault="006D08B7" w:rsidP="006D08B7">
    <w:pPr>
      <w:pStyle w:val="Header"/>
      <w:tabs>
        <w:tab w:val="left" w:pos="1956"/>
      </w:tabs>
      <w:jc w:val="right"/>
    </w:pPr>
  </w:p>
  <w:p w14:paraId="6EE48CC9" w14:textId="77777777" w:rsidR="00791E39" w:rsidRDefault="00791E39" w:rsidP="006D08B7">
    <w:pPr>
      <w:pStyle w:val="Header"/>
      <w:tabs>
        <w:tab w:val="left" w:pos="1956"/>
      </w:tabs>
      <w:jc w:val="right"/>
    </w:pPr>
  </w:p>
  <w:p w14:paraId="68CD3149" w14:textId="77777777" w:rsidR="00791E39" w:rsidRDefault="00791E39" w:rsidP="006D08B7">
    <w:pPr>
      <w:pStyle w:val="Header"/>
      <w:tabs>
        <w:tab w:val="left" w:pos="1956"/>
      </w:tabs>
      <w:jc w:val="right"/>
    </w:pPr>
  </w:p>
  <w:p w14:paraId="1104144D" w14:textId="77777777" w:rsidR="00791E39" w:rsidRDefault="00791E39" w:rsidP="006D08B7">
    <w:pPr>
      <w:pStyle w:val="Header"/>
      <w:tabs>
        <w:tab w:val="left" w:pos="1956"/>
      </w:tabs>
      <w:jc w:val="right"/>
    </w:pPr>
  </w:p>
  <w:p w14:paraId="2C477060" w14:textId="77777777" w:rsidR="00D1124E" w:rsidRDefault="00D1124E" w:rsidP="006D08B7">
    <w:pPr>
      <w:pStyle w:val="Header"/>
      <w:tabs>
        <w:tab w:val="left" w:pos="1956"/>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F0EBE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212FA4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82AC7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5D8A5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834E7C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7240D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9C99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7EE66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6B868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AC8D5C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E23AE3"/>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A226B7"/>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835FC4"/>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2DC601C"/>
    <w:multiLevelType w:val="multilevel"/>
    <w:tmpl w:val="BC9C2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447BE3"/>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5741FE"/>
    <w:multiLevelType w:val="hybridMultilevel"/>
    <w:tmpl w:val="CFD83FD0"/>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710686C"/>
    <w:multiLevelType w:val="hybridMultilevel"/>
    <w:tmpl w:val="9BF0CFA4"/>
    <w:lvl w:ilvl="0" w:tplc="032ADFF4">
      <w:start w:val="1"/>
      <w:numFmt w:val="decimal"/>
      <w:pStyle w:val="Listnumbers2"/>
      <w:lvlText w:val="%1."/>
      <w:lvlJc w:val="left"/>
      <w:pPr>
        <w:ind w:left="720" w:hanging="360"/>
      </w:pPr>
    </w:lvl>
    <w:lvl w:ilvl="1" w:tplc="6EC4DE34">
      <w:start w:val="1"/>
      <w:numFmt w:val="lowerLetter"/>
      <w:pStyle w:val="Numberedlist2"/>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4817666C"/>
    <w:multiLevelType w:val="hybridMultilevel"/>
    <w:tmpl w:val="08C4AA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92F5118"/>
    <w:multiLevelType w:val="hybridMultilevel"/>
    <w:tmpl w:val="92D09A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B23184B"/>
    <w:multiLevelType w:val="hybridMultilevel"/>
    <w:tmpl w:val="775EBE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C7F4DBD"/>
    <w:multiLevelType w:val="hybridMultilevel"/>
    <w:tmpl w:val="AB685070"/>
    <w:lvl w:ilvl="0" w:tplc="3BD49840">
      <w:start w:val="1"/>
      <w:numFmt w:val="decimal"/>
      <w:pStyle w:val="Tablequestions"/>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 w15:restartNumberingAfterBreak="0">
    <w:nsid w:val="69FE7907"/>
    <w:multiLevelType w:val="multilevel"/>
    <w:tmpl w:val="8BEA06FA"/>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05A0363"/>
    <w:multiLevelType w:val="multilevel"/>
    <w:tmpl w:val="1944CB22"/>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3" w15:restartNumberingAfterBreak="0">
    <w:nsid w:val="70CB717A"/>
    <w:multiLevelType w:val="hybridMultilevel"/>
    <w:tmpl w:val="F1AAA286"/>
    <w:lvl w:ilvl="0" w:tplc="37B6A258">
      <w:start w:val="1"/>
      <w:numFmt w:val="bullet"/>
      <w:pStyle w:val="ListParagraph"/>
      <w:lvlText w:val=""/>
      <w:lvlJc w:val="left"/>
      <w:pPr>
        <w:ind w:left="360" w:hanging="360"/>
      </w:pPr>
      <w:rPr>
        <w:rFonts w:ascii="Symbol" w:hAnsi="Symbol" w:hint="default"/>
      </w:rPr>
    </w:lvl>
    <w:lvl w:ilvl="1" w:tplc="81703424">
      <w:start w:val="1"/>
      <w:numFmt w:val="bullet"/>
      <w:pStyle w:val="Listparagraph2"/>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440413865">
    <w:abstractNumId w:val="9"/>
  </w:num>
  <w:num w:numId="2" w16cid:durableId="1356661762">
    <w:abstractNumId w:val="7"/>
  </w:num>
  <w:num w:numId="3" w16cid:durableId="48842640">
    <w:abstractNumId w:val="6"/>
  </w:num>
  <w:num w:numId="4" w16cid:durableId="2099866457">
    <w:abstractNumId w:val="5"/>
  </w:num>
  <w:num w:numId="5" w16cid:durableId="187060262">
    <w:abstractNumId w:val="4"/>
  </w:num>
  <w:num w:numId="6" w16cid:durableId="1234003585">
    <w:abstractNumId w:val="8"/>
  </w:num>
  <w:num w:numId="7" w16cid:durableId="1839807927">
    <w:abstractNumId w:val="3"/>
  </w:num>
  <w:num w:numId="8" w16cid:durableId="1581719067">
    <w:abstractNumId w:val="2"/>
  </w:num>
  <w:num w:numId="9" w16cid:durableId="2002200775">
    <w:abstractNumId w:val="1"/>
  </w:num>
  <w:num w:numId="10" w16cid:durableId="981277502">
    <w:abstractNumId w:val="0"/>
  </w:num>
  <w:num w:numId="11" w16cid:durableId="240021114">
    <w:abstractNumId w:val="18"/>
  </w:num>
  <w:num w:numId="12" w16cid:durableId="528876071">
    <w:abstractNumId w:val="15"/>
  </w:num>
  <w:num w:numId="13" w16cid:durableId="1000932937">
    <w:abstractNumId w:val="12"/>
  </w:num>
  <w:num w:numId="14" w16cid:durableId="1896161438">
    <w:abstractNumId w:val="21"/>
  </w:num>
  <w:num w:numId="15" w16cid:durableId="786312584">
    <w:abstractNumId w:val="10"/>
  </w:num>
  <w:num w:numId="16" w16cid:durableId="942155616">
    <w:abstractNumId w:val="11"/>
  </w:num>
  <w:num w:numId="17" w16cid:durableId="1025785861">
    <w:abstractNumId w:val="14"/>
  </w:num>
  <w:num w:numId="18" w16cid:durableId="932401988">
    <w:abstractNumId w:val="17"/>
  </w:num>
  <w:num w:numId="19" w16cid:durableId="322587406">
    <w:abstractNumId w:val="19"/>
  </w:num>
  <w:num w:numId="20" w16cid:durableId="38944216">
    <w:abstractNumId w:val="23"/>
  </w:num>
  <w:num w:numId="21" w16cid:durableId="1671518205">
    <w:abstractNumId w:val="16"/>
  </w:num>
  <w:num w:numId="22" w16cid:durableId="1207991884">
    <w:abstractNumId w:val="22"/>
  </w:num>
  <w:num w:numId="23" w16cid:durableId="1243642823">
    <w:abstractNumId w:val="20"/>
  </w:num>
  <w:num w:numId="24" w16cid:durableId="221214265">
    <w:abstractNumId w:val="20"/>
    <w:lvlOverride w:ilvl="0">
      <w:startOverride w:val="1"/>
    </w:lvlOverride>
  </w:num>
  <w:num w:numId="25" w16cid:durableId="2008097321">
    <w:abstractNumId w:val="20"/>
    <w:lvlOverride w:ilvl="0">
      <w:startOverride w:val="1"/>
    </w:lvlOverride>
  </w:num>
  <w:num w:numId="26" w16cid:durableId="473065659">
    <w:abstractNumId w:val="20"/>
    <w:lvlOverride w:ilvl="0">
      <w:startOverride w:val="1"/>
    </w:lvlOverride>
  </w:num>
  <w:num w:numId="27" w16cid:durableId="1475830528">
    <w:abstractNumId w:val="20"/>
    <w:lvlOverride w:ilvl="0">
      <w:startOverride w:val="1"/>
    </w:lvlOverride>
  </w:num>
  <w:num w:numId="28" w16cid:durableId="593168107">
    <w:abstractNumId w:val="20"/>
    <w:lvlOverride w:ilvl="0">
      <w:startOverride w:val="1"/>
    </w:lvlOverride>
  </w:num>
  <w:num w:numId="29" w16cid:durableId="1338537383">
    <w:abstractNumId w:val="20"/>
    <w:lvlOverride w:ilvl="0">
      <w:startOverride w:val="1"/>
    </w:lvlOverride>
  </w:num>
  <w:num w:numId="30" w16cid:durableId="2141682498">
    <w:abstractNumId w:val="20"/>
    <w:lvlOverride w:ilvl="0">
      <w:startOverride w:val="1"/>
    </w:lvlOverride>
  </w:num>
  <w:num w:numId="31" w16cid:durableId="1186889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304" w:allStyles="0" w:customStyles="0" w:latentStyles="1" w:stylesInUse="0" w:headingStyles="0" w:numberingStyles="0" w:tableStyles="0" w:directFormattingOnRuns="1" w:directFormattingOnParagraphs="1" w:directFormattingOnNumbering="0" w:directFormattingOnTables="0" w:clearFormatting="1" w:top3HeadingStyles="0" w:visibleStyles="1" w:alternateStyleNames="0"/>
  <w:stylePaneSortMethod w:val="0000"/>
  <w:documentProtection w:edit="forms" w:enforcement="1" w:cryptProviderType="rsaAES" w:cryptAlgorithmClass="hash" w:cryptAlgorithmType="typeAny" w:cryptAlgorithmSid="14" w:cryptSpinCount="100000" w:hash="6K0L/vQbg8DagcrwK9TTM65W/PJxlcDG1sUAo5cQLdGswurNro3DagptIEohWYp8sHchUDLwfOa/GQiVv1M1Zg==" w:salt="h8wyVoSNWL0ekkAncW0zqw=="/>
  <w:defaultTabStop w:val="720"/>
  <w:drawingGridHorizontalSpacing w:val="100"/>
  <w:displayHorizontalDrawingGridEvery w:val="2"/>
  <w:displayVerticalDrawingGridEvery w:val="2"/>
  <w:characterSpacingControl w:val="doNotCompress"/>
  <w:hdrShapeDefaults>
    <o:shapedefaults v:ext="edit" spidmax="2050">
      <o:colormru v:ext="edit" colors="#005eb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530"/>
    <w:rsid w:val="00000A9D"/>
    <w:rsid w:val="000176B4"/>
    <w:rsid w:val="0002218E"/>
    <w:rsid w:val="00024975"/>
    <w:rsid w:val="0002736D"/>
    <w:rsid w:val="00034911"/>
    <w:rsid w:val="00046E8C"/>
    <w:rsid w:val="00051E7B"/>
    <w:rsid w:val="00063BDD"/>
    <w:rsid w:val="00081475"/>
    <w:rsid w:val="0008304C"/>
    <w:rsid w:val="000A5DA4"/>
    <w:rsid w:val="000C6EE1"/>
    <w:rsid w:val="000D0F1F"/>
    <w:rsid w:val="000D19EB"/>
    <w:rsid w:val="00104883"/>
    <w:rsid w:val="001212D6"/>
    <w:rsid w:val="00130F44"/>
    <w:rsid w:val="00146D6C"/>
    <w:rsid w:val="001507F3"/>
    <w:rsid w:val="00156EF1"/>
    <w:rsid w:val="00180D8B"/>
    <w:rsid w:val="001A0150"/>
    <w:rsid w:val="001D2391"/>
    <w:rsid w:val="001F34A3"/>
    <w:rsid w:val="001F6B1C"/>
    <w:rsid w:val="002200D8"/>
    <w:rsid w:val="002229ED"/>
    <w:rsid w:val="00223B97"/>
    <w:rsid w:val="00232D6C"/>
    <w:rsid w:val="00235455"/>
    <w:rsid w:val="00244531"/>
    <w:rsid w:val="00254820"/>
    <w:rsid w:val="00260E24"/>
    <w:rsid w:val="00266E8A"/>
    <w:rsid w:val="0027665A"/>
    <w:rsid w:val="002A109F"/>
    <w:rsid w:val="002A1930"/>
    <w:rsid w:val="002A1A21"/>
    <w:rsid w:val="002A5427"/>
    <w:rsid w:val="002B256B"/>
    <w:rsid w:val="002C2563"/>
    <w:rsid w:val="002C2FC3"/>
    <w:rsid w:val="002E45C9"/>
    <w:rsid w:val="002F03FF"/>
    <w:rsid w:val="0030406C"/>
    <w:rsid w:val="00316BF4"/>
    <w:rsid w:val="00343F88"/>
    <w:rsid w:val="00343FBB"/>
    <w:rsid w:val="00350BA4"/>
    <w:rsid w:val="0035183C"/>
    <w:rsid w:val="00357AD4"/>
    <w:rsid w:val="003610C9"/>
    <w:rsid w:val="00362868"/>
    <w:rsid w:val="00363A44"/>
    <w:rsid w:val="00365D2C"/>
    <w:rsid w:val="003661A9"/>
    <w:rsid w:val="0037096A"/>
    <w:rsid w:val="0037096C"/>
    <w:rsid w:val="00383B7D"/>
    <w:rsid w:val="00383D25"/>
    <w:rsid w:val="00383EC9"/>
    <w:rsid w:val="003849CA"/>
    <w:rsid w:val="00385F60"/>
    <w:rsid w:val="00386941"/>
    <w:rsid w:val="003A7E0C"/>
    <w:rsid w:val="003B7075"/>
    <w:rsid w:val="003C65D6"/>
    <w:rsid w:val="003C7889"/>
    <w:rsid w:val="003D039E"/>
    <w:rsid w:val="003D0FBD"/>
    <w:rsid w:val="003E2794"/>
    <w:rsid w:val="00401E15"/>
    <w:rsid w:val="00403130"/>
    <w:rsid w:val="0040430C"/>
    <w:rsid w:val="004076E9"/>
    <w:rsid w:val="004342C1"/>
    <w:rsid w:val="00442DE1"/>
    <w:rsid w:val="00446CB9"/>
    <w:rsid w:val="00453E83"/>
    <w:rsid w:val="004560F4"/>
    <w:rsid w:val="00471403"/>
    <w:rsid w:val="00475427"/>
    <w:rsid w:val="00480808"/>
    <w:rsid w:val="004837A7"/>
    <w:rsid w:val="004A601E"/>
    <w:rsid w:val="004B05C6"/>
    <w:rsid w:val="004B2F1B"/>
    <w:rsid w:val="004B5284"/>
    <w:rsid w:val="004D5792"/>
    <w:rsid w:val="004F03B2"/>
    <w:rsid w:val="00511016"/>
    <w:rsid w:val="00534BE7"/>
    <w:rsid w:val="00555E81"/>
    <w:rsid w:val="00561FB9"/>
    <w:rsid w:val="00565E2F"/>
    <w:rsid w:val="005673B4"/>
    <w:rsid w:val="00575BC7"/>
    <w:rsid w:val="00576DDF"/>
    <w:rsid w:val="005956D0"/>
    <w:rsid w:val="005A3EEA"/>
    <w:rsid w:val="005A65BE"/>
    <w:rsid w:val="005C1137"/>
    <w:rsid w:val="005E5E2B"/>
    <w:rsid w:val="005F13A9"/>
    <w:rsid w:val="00600E9A"/>
    <w:rsid w:val="0060382E"/>
    <w:rsid w:val="00612640"/>
    <w:rsid w:val="00626EF6"/>
    <w:rsid w:val="00631545"/>
    <w:rsid w:val="00633B74"/>
    <w:rsid w:val="00633E02"/>
    <w:rsid w:val="00642630"/>
    <w:rsid w:val="006515E8"/>
    <w:rsid w:val="00661EF7"/>
    <w:rsid w:val="0067287F"/>
    <w:rsid w:val="00673327"/>
    <w:rsid w:val="00677971"/>
    <w:rsid w:val="00684DEB"/>
    <w:rsid w:val="006850F5"/>
    <w:rsid w:val="006906D6"/>
    <w:rsid w:val="006C5D26"/>
    <w:rsid w:val="006D08B7"/>
    <w:rsid w:val="006E1950"/>
    <w:rsid w:val="006F1118"/>
    <w:rsid w:val="006F6902"/>
    <w:rsid w:val="00705EE6"/>
    <w:rsid w:val="00727A92"/>
    <w:rsid w:val="00733F97"/>
    <w:rsid w:val="00741FDE"/>
    <w:rsid w:val="00753C46"/>
    <w:rsid w:val="007541FF"/>
    <w:rsid w:val="00760C5D"/>
    <w:rsid w:val="00760E07"/>
    <w:rsid w:val="00774250"/>
    <w:rsid w:val="00783BA3"/>
    <w:rsid w:val="00791E39"/>
    <w:rsid w:val="00795521"/>
    <w:rsid w:val="007A32D5"/>
    <w:rsid w:val="007A7593"/>
    <w:rsid w:val="007B52A7"/>
    <w:rsid w:val="007B60C7"/>
    <w:rsid w:val="007C3C40"/>
    <w:rsid w:val="007C7D4F"/>
    <w:rsid w:val="007E7143"/>
    <w:rsid w:val="007E7BA8"/>
    <w:rsid w:val="007F4E71"/>
    <w:rsid w:val="008000EC"/>
    <w:rsid w:val="0080470B"/>
    <w:rsid w:val="00807632"/>
    <w:rsid w:val="008347EF"/>
    <w:rsid w:val="008358A1"/>
    <w:rsid w:val="008419E2"/>
    <w:rsid w:val="00843DB9"/>
    <w:rsid w:val="00850FA8"/>
    <w:rsid w:val="00887272"/>
    <w:rsid w:val="008A186A"/>
    <w:rsid w:val="008A630F"/>
    <w:rsid w:val="008C3467"/>
    <w:rsid w:val="008C6410"/>
    <w:rsid w:val="008D40A7"/>
    <w:rsid w:val="008D7262"/>
    <w:rsid w:val="008E4FE3"/>
    <w:rsid w:val="008E6E7C"/>
    <w:rsid w:val="009134CD"/>
    <w:rsid w:val="0091406E"/>
    <w:rsid w:val="00921E63"/>
    <w:rsid w:val="009419CB"/>
    <w:rsid w:val="00943411"/>
    <w:rsid w:val="00946252"/>
    <w:rsid w:val="0095479F"/>
    <w:rsid w:val="009560FA"/>
    <w:rsid w:val="00974081"/>
    <w:rsid w:val="0098300D"/>
    <w:rsid w:val="00986FEE"/>
    <w:rsid w:val="009A096B"/>
    <w:rsid w:val="009B16AC"/>
    <w:rsid w:val="009C3040"/>
    <w:rsid w:val="009C5CB9"/>
    <w:rsid w:val="009E06AB"/>
    <w:rsid w:val="009E37DE"/>
    <w:rsid w:val="009F0027"/>
    <w:rsid w:val="009F0B81"/>
    <w:rsid w:val="00A01769"/>
    <w:rsid w:val="00A05211"/>
    <w:rsid w:val="00A11DB4"/>
    <w:rsid w:val="00A12550"/>
    <w:rsid w:val="00A21407"/>
    <w:rsid w:val="00A260E1"/>
    <w:rsid w:val="00A2778C"/>
    <w:rsid w:val="00A27F8E"/>
    <w:rsid w:val="00A36F67"/>
    <w:rsid w:val="00A41C0D"/>
    <w:rsid w:val="00A45409"/>
    <w:rsid w:val="00A52F3D"/>
    <w:rsid w:val="00A5426F"/>
    <w:rsid w:val="00A66BEA"/>
    <w:rsid w:val="00A73745"/>
    <w:rsid w:val="00A875D5"/>
    <w:rsid w:val="00A90FB6"/>
    <w:rsid w:val="00A92368"/>
    <w:rsid w:val="00AB1341"/>
    <w:rsid w:val="00AB3442"/>
    <w:rsid w:val="00AC16CF"/>
    <w:rsid w:val="00AD7E36"/>
    <w:rsid w:val="00AE267E"/>
    <w:rsid w:val="00AE7926"/>
    <w:rsid w:val="00AF2E8E"/>
    <w:rsid w:val="00AF5048"/>
    <w:rsid w:val="00AF7F17"/>
    <w:rsid w:val="00B22A37"/>
    <w:rsid w:val="00B26914"/>
    <w:rsid w:val="00B3134E"/>
    <w:rsid w:val="00B33581"/>
    <w:rsid w:val="00B34B1A"/>
    <w:rsid w:val="00B366B4"/>
    <w:rsid w:val="00B5141B"/>
    <w:rsid w:val="00B57124"/>
    <w:rsid w:val="00B74803"/>
    <w:rsid w:val="00B7596F"/>
    <w:rsid w:val="00B8163C"/>
    <w:rsid w:val="00B9569D"/>
    <w:rsid w:val="00BA632C"/>
    <w:rsid w:val="00BB0039"/>
    <w:rsid w:val="00BC3016"/>
    <w:rsid w:val="00BC38E3"/>
    <w:rsid w:val="00BD3322"/>
    <w:rsid w:val="00BE7F15"/>
    <w:rsid w:val="00BF473C"/>
    <w:rsid w:val="00BF75FC"/>
    <w:rsid w:val="00C0283E"/>
    <w:rsid w:val="00C1106C"/>
    <w:rsid w:val="00C15750"/>
    <w:rsid w:val="00C17C8C"/>
    <w:rsid w:val="00C367A8"/>
    <w:rsid w:val="00C40D20"/>
    <w:rsid w:val="00C519AB"/>
    <w:rsid w:val="00C57DD8"/>
    <w:rsid w:val="00C616C4"/>
    <w:rsid w:val="00C62B67"/>
    <w:rsid w:val="00C65E53"/>
    <w:rsid w:val="00C761A9"/>
    <w:rsid w:val="00C765D3"/>
    <w:rsid w:val="00C77FFC"/>
    <w:rsid w:val="00C80113"/>
    <w:rsid w:val="00C8164E"/>
    <w:rsid w:val="00C93B9B"/>
    <w:rsid w:val="00CB2712"/>
    <w:rsid w:val="00CB5DF5"/>
    <w:rsid w:val="00CC3BF6"/>
    <w:rsid w:val="00CC5E54"/>
    <w:rsid w:val="00CD5E29"/>
    <w:rsid w:val="00CD6DC0"/>
    <w:rsid w:val="00CE556F"/>
    <w:rsid w:val="00CF154E"/>
    <w:rsid w:val="00D1064E"/>
    <w:rsid w:val="00D1124E"/>
    <w:rsid w:val="00D25C8E"/>
    <w:rsid w:val="00D31C19"/>
    <w:rsid w:val="00D35E92"/>
    <w:rsid w:val="00D4190C"/>
    <w:rsid w:val="00D50122"/>
    <w:rsid w:val="00D611FE"/>
    <w:rsid w:val="00D63043"/>
    <w:rsid w:val="00D635AC"/>
    <w:rsid w:val="00D65082"/>
    <w:rsid w:val="00D66811"/>
    <w:rsid w:val="00D66F30"/>
    <w:rsid w:val="00D83C19"/>
    <w:rsid w:val="00D87E17"/>
    <w:rsid w:val="00D906CA"/>
    <w:rsid w:val="00D93F19"/>
    <w:rsid w:val="00DB21F4"/>
    <w:rsid w:val="00E06B85"/>
    <w:rsid w:val="00E074D8"/>
    <w:rsid w:val="00E12DAB"/>
    <w:rsid w:val="00E14266"/>
    <w:rsid w:val="00E156BA"/>
    <w:rsid w:val="00E311D6"/>
    <w:rsid w:val="00E333BA"/>
    <w:rsid w:val="00E41691"/>
    <w:rsid w:val="00E43C70"/>
    <w:rsid w:val="00E51006"/>
    <w:rsid w:val="00E563C9"/>
    <w:rsid w:val="00E565F1"/>
    <w:rsid w:val="00E639FF"/>
    <w:rsid w:val="00E73452"/>
    <w:rsid w:val="00E7668B"/>
    <w:rsid w:val="00E922C9"/>
    <w:rsid w:val="00E92A73"/>
    <w:rsid w:val="00E97A9C"/>
    <w:rsid w:val="00EA502B"/>
    <w:rsid w:val="00EA63EB"/>
    <w:rsid w:val="00EB1088"/>
    <w:rsid w:val="00ED6862"/>
    <w:rsid w:val="00EE4599"/>
    <w:rsid w:val="00EE4EC5"/>
    <w:rsid w:val="00EE4ED4"/>
    <w:rsid w:val="00F000C3"/>
    <w:rsid w:val="00F055B8"/>
    <w:rsid w:val="00F07379"/>
    <w:rsid w:val="00F07726"/>
    <w:rsid w:val="00F27918"/>
    <w:rsid w:val="00F30102"/>
    <w:rsid w:val="00F353FD"/>
    <w:rsid w:val="00F42E8B"/>
    <w:rsid w:val="00F43265"/>
    <w:rsid w:val="00F4343E"/>
    <w:rsid w:val="00F43530"/>
    <w:rsid w:val="00F44D33"/>
    <w:rsid w:val="00F55FB0"/>
    <w:rsid w:val="00F762F8"/>
    <w:rsid w:val="00F77898"/>
    <w:rsid w:val="00F85415"/>
    <w:rsid w:val="00F864CA"/>
    <w:rsid w:val="00F97121"/>
    <w:rsid w:val="00FA27F3"/>
    <w:rsid w:val="00FB092F"/>
    <w:rsid w:val="00FB68B8"/>
    <w:rsid w:val="00FC12F5"/>
    <w:rsid w:val="00FD6C69"/>
    <w:rsid w:val="00FE0AC7"/>
    <w:rsid w:val="00FF3CB4"/>
    <w:rsid w:val="287D4255"/>
    <w:rsid w:val="3D5F3DB4"/>
    <w:rsid w:val="6E07E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05eb8"/>
    </o:shapedefaults>
    <o:shapelayout v:ext="edit">
      <o:idmap v:ext="edit" data="2"/>
    </o:shapelayout>
  </w:shapeDefaults>
  <w:decimalSymbol w:val="."/>
  <w:listSeparator w:val=","/>
  <w14:docId w14:val="4DF5D191"/>
  <w15:chartTrackingRefBased/>
  <w15:docId w15:val="{9C6B70C1-2584-4AD5-A402-6BC994A0D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heme="minorBidi"/>
        <w:color w:val="241F20"/>
        <w:sz w:val="22"/>
        <w:szCs w:val="22"/>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uiPriority="4"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6E9"/>
    <w:pPr>
      <w:spacing w:line="276" w:lineRule="auto"/>
    </w:pPr>
  </w:style>
  <w:style w:type="paragraph" w:styleId="Heading1">
    <w:name w:val="heading 1"/>
    <w:basedOn w:val="Normal"/>
    <w:next w:val="Normal"/>
    <w:link w:val="Heading1Char"/>
    <w:uiPriority w:val="7"/>
    <w:qFormat/>
    <w:rsid w:val="00D87E17"/>
    <w:pPr>
      <w:keepNext/>
      <w:keepLines/>
      <w:spacing w:before="480" w:after="240" w:line="240" w:lineRule="auto"/>
      <w:outlineLvl w:val="0"/>
    </w:pPr>
    <w:rPr>
      <w:rFonts w:asciiTheme="majorHAnsi" w:eastAsiaTheme="majorEastAsia" w:hAnsiTheme="majorHAnsi" w:cstheme="majorBidi"/>
      <w:b/>
      <w:color w:val="005EB8" w:themeColor="accent2"/>
      <w:sz w:val="40"/>
      <w:szCs w:val="40"/>
    </w:rPr>
  </w:style>
  <w:style w:type="paragraph" w:styleId="Heading2">
    <w:name w:val="heading 2"/>
    <w:basedOn w:val="Heading1"/>
    <w:next w:val="Normal"/>
    <w:link w:val="Heading2Char"/>
    <w:uiPriority w:val="9"/>
    <w:unhideWhenUsed/>
    <w:qFormat/>
    <w:rsid w:val="007C7D4F"/>
    <w:pPr>
      <w:outlineLvl w:val="1"/>
    </w:pPr>
    <w:rPr>
      <w:rFonts w:ascii="Merriweather" w:hAnsi="Merriweather"/>
      <w:color w:val="0A2463" w:themeColor="text1"/>
      <w:sz w:val="28"/>
      <w:szCs w:val="28"/>
    </w:rPr>
  </w:style>
  <w:style w:type="paragraph" w:styleId="Heading3">
    <w:name w:val="heading 3"/>
    <w:basedOn w:val="Heading2"/>
    <w:next w:val="Normal"/>
    <w:link w:val="Heading3Char"/>
    <w:uiPriority w:val="9"/>
    <w:unhideWhenUsed/>
    <w:qFormat/>
    <w:rsid w:val="00633B74"/>
    <w:pPr>
      <w:spacing w:after="80"/>
      <w:outlineLvl w:val="2"/>
    </w:pPr>
    <w:rPr>
      <w:rFonts w:ascii="Open Sans" w:hAnsi="Open Sans" w:cs="Open Sans"/>
      <w:sz w:val="24"/>
      <w:szCs w:val="24"/>
    </w:rPr>
  </w:style>
  <w:style w:type="paragraph" w:styleId="Heading4">
    <w:name w:val="heading 4"/>
    <w:basedOn w:val="Heading3"/>
    <w:next w:val="Normal"/>
    <w:link w:val="Heading4Char"/>
    <w:uiPriority w:val="9"/>
    <w:unhideWhenUsed/>
    <w:qFormat/>
    <w:rsid w:val="00561FB9"/>
    <w:pPr>
      <w:spacing w:after="120"/>
      <w:outlineLvl w:val="3"/>
    </w:pPr>
    <w:rPr>
      <w:iCs/>
      <w:color w:val="241F20"/>
    </w:rPr>
  </w:style>
  <w:style w:type="paragraph" w:styleId="Heading5">
    <w:name w:val="heading 5"/>
    <w:basedOn w:val="Heading4"/>
    <w:next w:val="Normal"/>
    <w:link w:val="Heading5Char"/>
    <w:uiPriority w:val="9"/>
    <w:unhideWhenUsed/>
    <w:rsid w:val="00561FB9"/>
    <w:pPr>
      <w:outlineLvl w:val="4"/>
    </w:pPr>
    <w:rPr>
      <w:sz w:val="20"/>
    </w:rPr>
  </w:style>
  <w:style w:type="paragraph" w:styleId="Heading6">
    <w:name w:val="heading 6"/>
    <w:basedOn w:val="Heading5"/>
    <w:next w:val="Normal"/>
    <w:link w:val="Heading6Char"/>
    <w:uiPriority w:val="9"/>
    <w:unhideWhenUsed/>
    <w:rsid w:val="004B05C6"/>
    <w:pPr>
      <w:outlineLvl w:val="5"/>
    </w:pPr>
    <w:rPr>
      <w:sz w:val="18"/>
      <w:szCs w:val="18"/>
    </w:rPr>
  </w:style>
  <w:style w:type="paragraph" w:styleId="Heading7">
    <w:name w:val="heading 7"/>
    <w:basedOn w:val="Normal"/>
    <w:next w:val="Normal"/>
    <w:link w:val="Heading7Char"/>
    <w:uiPriority w:val="9"/>
    <w:semiHidden/>
    <w:unhideWhenUsed/>
    <w:rsid w:val="002C2563"/>
    <w:pPr>
      <w:keepNext/>
      <w:keepLines/>
      <w:spacing w:before="40" w:after="0"/>
      <w:outlineLvl w:val="6"/>
    </w:pPr>
    <w:rPr>
      <w:rFonts w:asciiTheme="majorHAnsi" w:eastAsiaTheme="majorEastAsia" w:hAnsiTheme="majorHAnsi" w:cstheme="majorBidi"/>
      <w:i/>
      <w:iCs/>
      <w:color w:val="051131" w:themeColor="accent1" w:themeShade="7F"/>
    </w:rPr>
  </w:style>
  <w:style w:type="paragraph" w:styleId="Heading8">
    <w:name w:val="heading 8"/>
    <w:basedOn w:val="Normal"/>
    <w:next w:val="Normal"/>
    <w:link w:val="Heading8Char"/>
    <w:uiPriority w:val="9"/>
    <w:semiHidden/>
    <w:unhideWhenUsed/>
    <w:qFormat/>
    <w:rsid w:val="002C2563"/>
    <w:pPr>
      <w:keepNext/>
      <w:keepLines/>
      <w:spacing w:before="40" w:after="0"/>
      <w:outlineLvl w:val="7"/>
    </w:pPr>
    <w:rPr>
      <w:rFonts w:asciiTheme="majorHAnsi" w:eastAsiaTheme="majorEastAsia" w:hAnsiTheme="majorHAnsi" w:cstheme="majorBidi"/>
      <w:color w:val="0F379A" w:themeColor="text1" w:themeTint="D8"/>
      <w:szCs w:val="21"/>
    </w:rPr>
  </w:style>
  <w:style w:type="paragraph" w:styleId="Heading9">
    <w:name w:val="heading 9"/>
    <w:basedOn w:val="Normal"/>
    <w:next w:val="Normal"/>
    <w:link w:val="Heading9Char"/>
    <w:uiPriority w:val="9"/>
    <w:semiHidden/>
    <w:unhideWhenUsed/>
    <w:qFormat/>
    <w:rsid w:val="002C2563"/>
    <w:pPr>
      <w:keepNext/>
      <w:keepLines/>
      <w:spacing w:before="40" w:after="0"/>
      <w:outlineLvl w:val="8"/>
    </w:pPr>
    <w:rPr>
      <w:rFonts w:asciiTheme="majorHAnsi" w:eastAsiaTheme="majorEastAsia" w:hAnsiTheme="majorHAnsi" w:cstheme="majorBidi"/>
      <w:i/>
      <w:iCs/>
      <w:color w:val="0F379A"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32D6C"/>
    <w:pPr>
      <w:spacing w:after="0" w:line="240" w:lineRule="auto"/>
    </w:pPr>
    <w:rPr>
      <w:color w:val="505050"/>
      <w:sz w:val="13"/>
      <w:szCs w:val="16"/>
    </w:rPr>
  </w:style>
  <w:style w:type="character" w:customStyle="1" w:styleId="FooterChar">
    <w:name w:val="Footer Char"/>
    <w:basedOn w:val="DefaultParagraphFont"/>
    <w:link w:val="Footer"/>
    <w:uiPriority w:val="99"/>
    <w:rsid w:val="00232D6C"/>
    <w:rPr>
      <w:color w:val="505050"/>
      <w:sz w:val="13"/>
      <w:szCs w:val="16"/>
    </w:rPr>
  </w:style>
  <w:style w:type="character" w:styleId="PlaceholderText">
    <w:name w:val="Placeholder Text"/>
    <w:basedOn w:val="DefaultParagraphFont"/>
    <w:uiPriority w:val="99"/>
    <w:semiHidden/>
    <w:rsid w:val="00CD5E29"/>
    <w:rPr>
      <w:color w:val="151E1E" w:themeColor="background2" w:themeShade="40"/>
    </w:rPr>
  </w:style>
  <w:style w:type="paragraph" w:styleId="Header">
    <w:name w:val="header"/>
    <w:basedOn w:val="Normal"/>
    <w:link w:val="HeaderChar"/>
    <w:uiPriority w:val="19"/>
    <w:unhideWhenUsed/>
    <w:rsid w:val="00EE4599"/>
    <w:pPr>
      <w:spacing w:after="0" w:line="240" w:lineRule="auto"/>
    </w:pPr>
  </w:style>
  <w:style w:type="character" w:customStyle="1" w:styleId="HeaderChar">
    <w:name w:val="Header Char"/>
    <w:basedOn w:val="DefaultParagraphFont"/>
    <w:link w:val="Header"/>
    <w:uiPriority w:val="19"/>
    <w:rsid w:val="00EE4599"/>
  </w:style>
  <w:style w:type="paragraph" w:styleId="Signature">
    <w:name w:val="Signature"/>
    <w:basedOn w:val="Normal"/>
    <w:next w:val="Normal"/>
    <w:link w:val="SignatureChar"/>
    <w:uiPriority w:val="6"/>
    <w:unhideWhenUsed/>
    <w:qFormat/>
    <w:pPr>
      <w:spacing w:after="600"/>
    </w:pPr>
  </w:style>
  <w:style w:type="character" w:customStyle="1" w:styleId="SignatureChar">
    <w:name w:val="Signature Char"/>
    <w:basedOn w:val="DefaultParagraphFont"/>
    <w:link w:val="Signature"/>
    <w:uiPriority w:val="6"/>
    <w:rsid w:val="00343FBB"/>
  </w:style>
  <w:style w:type="paragraph" w:styleId="BalloonText">
    <w:name w:val="Balloon Text"/>
    <w:basedOn w:val="Normal"/>
    <w:link w:val="BalloonTextChar"/>
    <w:uiPriority w:val="99"/>
    <w:semiHidden/>
    <w:unhideWhenUsed/>
    <w:rsid w:val="002C2563"/>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2C2563"/>
    <w:rPr>
      <w:rFonts w:ascii="Segoe UI" w:hAnsi="Segoe UI" w:cs="Segoe UI"/>
      <w:szCs w:val="18"/>
    </w:rPr>
  </w:style>
  <w:style w:type="paragraph" w:styleId="Bibliography">
    <w:name w:val="Bibliography"/>
    <w:basedOn w:val="Normal"/>
    <w:next w:val="Normal"/>
    <w:uiPriority w:val="37"/>
    <w:semiHidden/>
    <w:unhideWhenUsed/>
    <w:rsid w:val="002C2563"/>
  </w:style>
  <w:style w:type="paragraph" w:styleId="BlockText">
    <w:name w:val="Block Text"/>
    <w:basedOn w:val="Normal"/>
    <w:uiPriority w:val="99"/>
    <w:semiHidden/>
    <w:unhideWhenUsed/>
    <w:rsid w:val="00CD5E29"/>
    <w:pPr>
      <w:pBdr>
        <w:top w:val="single" w:sz="2" w:space="10" w:color="0A2463" w:themeColor="accent1" w:frame="1"/>
        <w:left w:val="single" w:sz="2" w:space="10" w:color="0A2463" w:themeColor="accent1" w:frame="1"/>
        <w:bottom w:val="single" w:sz="2" w:space="10" w:color="0A2463" w:themeColor="accent1" w:frame="1"/>
        <w:right w:val="single" w:sz="2" w:space="10" w:color="0A2463" w:themeColor="accent1" w:frame="1"/>
      </w:pBdr>
      <w:ind w:left="1152" w:right="1152"/>
    </w:pPr>
    <w:rPr>
      <w:rFonts w:eastAsiaTheme="minorEastAsia"/>
      <w:i/>
      <w:iCs/>
      <w:color w:val="071A49" w:themeColor="accent1" w:themeShade="BF"/>
    </w:rPr>
  </w:style>
  <w:style w:type="paragraph" w:styleId="BodyText">
    <w:name w:val="Body Text"/>
    <w:basedOn w:val="Normal"/>
    <w:link w:val="BodyTextChar"/>
    <w:uiPriority w:val="99"/>
    <w:semiHidden/>
    <w:unhideWhenUsed/>
    <w:rsid w:val="002C2563"/>
    <w:pPr>
      <w:spacing w:after="120"/>
    </w:pPr>
  </w:style>
  <w:style w:type="character" w:customStyle="1" w:styleId="BodyTextChar">
    <w:name w:val="Body Text Char"/>
    <w:basedOn w:val="DefaultParagraphFont"/>
    <w:link w:val="BodyText"/>
    <w:uiPriority w:val="99"/>
    <w:semiHidden/>
    <w:rsid w:val="002C2563"/>
  </w:style>
  <w:style w:type="paragraph" w:styleId="BodyText2">
    <w:name w:val="Body Text 2"/>
    <w:basedOn w:val="Normal"/>
    <w:link w:val="BodyText2Char"/>
    <w:uiPriority w:val="99"/>
    <w:semiHidden/>
    <w:unhideWhenUsed/>
    <w:rsid w:val="002C2563"/>
    <w:pPr>
      <w:spacing w:after="120" w:line="480" w:lineRule="auto"/>
    </w:pPr>
  </w:style>
  <w:style w:type="character" w:customStyle="1" w:styleId="BodyText2Char">
    <w:name w:val="Body Text 2 Char"/>
    <w:basedOn w:val="DefaultParagraphFont"/>
    <w:link w:val="BodyText2"/>
    <w:uiPriority w:val="99"/>
    <w:semiHidden/>
    <w:rsid w:val="002C2563"/>
  </w:style>
  <w:style w:type="paragraph" w:styleId="BodyText3">
    <w:name w:val="Body Text 3"/>
    <w:basedOn w:val="Normal"/>
    <w:link w:val="BodyText3Char"/>
    <w:uiPriority w:val="99"/>
    <w:semiHidden/>
    <w:unhideWhenUsed/>
    <w:rsid w:val="002C2563"/>
    <w:pPr>
      <w:spacing w:after="120"/>
    </w:pPr>
    <w:rPr>
      <w:szCs w:val="16"/>
    </w:rPr>
  </w:style>
  <w:style w:type="character" w:customStyle="1" w:styleId="BodyText3Char">
    <w:name w:val="Body Text 3 Char"/>
    <w:basedOn w:val="DefaultParagraphFont"/>
    <w:link w:val="BodyText3"/>
    <w:uiPriority w:val="99"/>
    <w:semiHidden/>
    <w:rsid w:val="002C2563"/>
    <w:rPr>
      <w:szCs w:val="16"/>
    </w:rPr>
  </w:style>
  <w:style w:type="paragraph" w:styleId="BodyTextFirstIndent">
    <w:name w:val="Body Text First Indent"/>
    <w:basedOn w:val="BodyText"/>
    <w:link w:val="BodyTextFirstIndentChar"/>
    <w:uiPriority w:val="99"/>
    <w:semiHidden/>
    <w:unhideWhenUsed/>
    <w:rsid w:val="002C2563"/>
    <w:pPr>
      <w:spacing w:after="200"/>
      <w:ind w:firstLine="360"/>
    </w:pPr>
  </w:style>
  <w:style w:type="character" w:customStyle="1" w:styleId="BodyTextFirstIndentChar">
    <w:name w:val="Body Text First Indent Char"/>
    <w:basedOn w:val="BodyTextChar"/>
    <w:link w:val="BodyTextFirstIndent"/>
    <w:uiPriority w:val="99"/>
    <w:semiHidden/>
    <w:rsid w:val="002C2563"/>
  </w:style>
  <w:style w:type="paragraph" w:styleId="BodyTextIndent">
    <w:name w:val="Body Text Indent"/>
    <w:basedOn w:val="Normal"/>
    <w:link w:val="BodyTextIndentChar"/>
    <w:uiPriority w:val="99"/>
    <w:semiHidden/>
    <w:unhideWhenUsed/>
    <w:rsid w:val="002C2563"/>
    <w:pPr>
      <w:spacing w:after="120"/>
      <w:ind w:left="360"/>
    </w:pPr>
  </w:style>
  <w:style w:type="character" w:customStyle="1" w:styleId="BodyTextIndentChar">
    <w:name w:val="Body Text Indent Char"/>
    <w:basedOn w:val="DefaultParagraphFont"/>
    <w:link w:val="BodyTextIndent"/>
    <w:uiPriority w:val="99"/>
    <w:semiHidden/>
    <w:rsid w:val="002C2563"/>
  </w:style>
  <w:style w:type="paragraph" w:styleId="BodyTextFirstIndent2">
    <w:name w:val="Body Text First Indent 2"/>
    <w:basedOn w:val="BodyTextIndent"/>
    <w:link w:val="BodyTextFirstIndent2Char"/>
    <w:uiPriority w:val="99"/>
    <w:semiHidden/>
    <w:unhideWhenUsed/>
    <w:rsid w:val="002C2563"/>
    <w:pPr>
      <w:spacing w:after="200"/>
      <w:ind w:firstLine="360"/>
    </w:pPr>
  </w:style>
  <w:style w:type="character" w:customStyle="1" w:styleId="BodyTextFirstIndent2Char">
    <w:name w:val="Body Text First Indent 2 Char"/>
    <w:basedOn w:val="BodyTextIndentChar"/>
    <w:link w:val="BodyTextFirstIndent2"/>
    <w:uiPriority w:val="99"/>
    <w:semiHidden/>
    <w:rsid w:val="002C2563"/>
  </w:style>
  <w:style w:type="paragraph" w:styleId="BodyTextIndent2">
    <w:name w:val="Body Text Indent 2"/>
    <w:basedOn w:val="Normal"/>
    <w:link w:val="BodyTextIndent2Char"/>
    <w:uiPriority w:val="99"/>
    <w:semiHidden/>
    <w:unhideWhenUsed/>
    <w:rsid w:val="002C2563"/>
    <w:pPr>
      <w:spacing w:after="120" w:line="480" w:lineRule="auto"/>
      <w:ind w:left="360"/>
    </w:pPr>
  </w:style>
  <w:style w:type="character" w:customStyle="1" w:styleId="BodyTextIndent2Char">
    <w:name w:val="Body Text Indent 2 Char"/>
    <w:basedOn w:val="DefaultParagraphFont"/>
    <w:link w:val="BodyTextIndent2"/>
    <w:uiPriority w:val="99"/>
    <w:semiHidden/>
    <w:rsid w:val="002C2563"/>
  </w:style>
  <w:style w:type="paragraph" w:styleId="BodyTextIndent3">
    <w:name w:val="Body Text Indent 3"/>
    <w:basedOn w:val="Normal"/>
    <w:link w:val="BodyTextIndent3Char"/>
    <w:uiPriority w:val="99"/>
    <w:semiHidden/>
    <w:unhideWhenUsed/>
    <w:rsid w:val="002C2563"/>
    <w:pPr>
      <w:spacing w:after="120"/>
      <w:ind w:left="360"/>
    </w:pPr>
    <w:rPr>
      <w:szCs w:val="16"/>
    </w:rPr>
  </w:style>
  <w:style w:type="character" w:customStyle="1" w:styleId="BodyTextIndent3Char">
    <w:name w:val="Body Text Indent 3 Char"/>
    <w:basedOn w:val="DefaultParagraphFont"/>
    <w:link w:val="BodyTextIndent3"/>
    <w:uiPriority w:val="99"/>
    <w:semiHidden/>
    <w:rsid w:val="002C2563"/>
    <w:rPr>
      <w:szCs w:val="16"/>
    </w:rPr>
  </w:style>
  <w:style w:type="character" w:styleId="BookTitle">
    <w:name w:val="Book Title"/>
    <w:basedOn w:val="DefaultParagraphFont"/>
    <w:uiPriority w:val="33"/>
    <w:semiHidden/>
    <w:unhideWhenUsed/>
    <w:qFormat/>
    <w:rsid w:val="002C2563"/>
    <w:rPr>
      <w:b/>
      <w:bCs/>
      <w:i/>
      <w:iCs/>
      <w:spacing w:val="5"/>
    </w:rPr>
  </w:style>
  <w:style w:type="paragraph" w:styleId="Caption">
    <w:name w:val="caption"/>
    <w:basedOn w:val="Normal"/>
    <w:next w:val="Normal"/>
    <w:uiPriority w:val="35"/>
    <w:semiHidden/>
    <w:unhideWhenUsed/>
    <w:qFormat/>
    <w:rsid w:val="002C2563"/>
    <w:pPr>
      <w:spacing w:line="240" w:lineRule="auto"/>
    </w:pPr>
    <w:rPr>
      <w:i/>
      <w:iCs/>
      <w:color w:val="F29559" w:themeColor="text2"/>
      <w:szCs w:val="18"/>
    </w:rPr>
  </w:style>
  <w:style w:type="table" w:styleId="ColorfulGrid">
    <w:name w:val="Colorful Grid"/>
    <w:basedOn w:val="TableNormal"/>
    <w:uiPriority w:val="73"/>
    <w:semiHidden/>
    <w:unhideWhenUsed/>
    <w:rsid w:val="002C2563"/>
    <w:pPr>
      <w:spacing w:after="0" w:line="240" w:lineRule="auto"/>
    </w:pPr>
    <w:rPr>
      <w:color w:val="0A2463" w:themeColor="text1"/>
    </w:rPr>
    <w:tblPr>
      <w:tblStyleRowBandSize w:val="1"/>
      <w:tblStyleColBandSize w:val="1"/>
      <w:tblBorders>
        <w:insideH w:val="single" w:sz="4" w:space="0" w:color="FFFFFF" w:themeColor="background1"/>
      </w:tblBorders>
    </w:tblPr>
    <w:tcPr>
      <w:shd w:val="clear" w:color="auto" w:fill="B6C9F7" w:themeFill="text1" w:themeFillTint="33"/>
    </w:tcPr>
    <w:tblStylePr w:type="firstRow">
      <w:rPr>
        <w:b/>
        <w:bCs/>
      </w:rPr>
      <w:tblPr/>
      <w:tcPr>
        <w:shd w:val="clear" w:color="auto" w:fill="6D93F0" w:themeFill="text1" w:themeFillTint="66"/>
      </w:tcPr>
    </w:tblStylePr>
    <w:tblStylePr w:type="lastRow">
      <w:rPr>
        <w:b/>
        <w:bCs/>
        <w:color w:val="0A2463" w:themeColor="text1"/>
      </w:rPr>
      <w:tblPr/>
      <w:tcPr>
        <w:shd w:val="clear" w:color="auto" w:fill="6D93F0" w:themeFill="text1" w:themeFillTint="66"/>
      </w:tcPr>
    </w:tblStylePr>
    <w:tblStylePr w:type="firstCol">
      <w:rPr>
        <w:color w:val="FFFFFF" w:themeColor="background1"/>
      </w:rPr>
      <w:tblPr/>
      <w:tcPr>
        <w:shd w:val="clear" w:color="auto" w:fill="071A49" w:themeFill="text1" w:themeFillShade="BF"/>
      </w:tcPr>
    </w:tblStylePr>
    <w:tblStylePr w:type="lastCol">
      <w:rPr>
        <w:color w:val="FFFFFF" w:themeColor="background1"/>
      </w:rPr>
      <w:tblPr/>
      <w:tcPr>
        <w:shd w:val="clear" w:color="auto" w:fill="071A49" w:themeFill="text1" w:themeFillShade="BF"/>
      </w:tcPr>
    </w:tblStylePr>
    <w:tblStylePr w:type="band1Vert">
      <w:tblPr/>
      <w:tcPr>
        <w:shd w:val="clear" w:color="auto" w:fill="4978EC" w:themeFill="text1" w:themeFillTint="7F"/>
      </w:tcPr>
    </w:tblStylePr>
    <w:tblStylePr w:type="band1Horz">
      <w:tblPr/>
      <w:tcPr>
        <w:shd w:val="clear" w:color="auto" w:fill="4978EC" w:themeFill="text1" w:themeFillTint="7F"/>
      </w:tcPr>
    </w:tblStylePr>
  </w:style>
  <w:style w:type="table" w:styleId="ColorfulGrid-Accent1">
    <w:name w:val="Colorful Grid Accent 1"/>
    <w:basedOn w:val="TableNormal"/>
    <w:uiPriority w:val="73"/>
    <w:semiHidden/>
    <w:unhideWhenUsed/>
    <w:rsid w:val="002C2563"/>
    <w:pPr>
      <w:spacing w:after="0" w:line="240" w:lineRule="auto"/>
    </w:pPr>
    <w:rPr>
      <w:color w:val="0A2463" w:themeColor="text1"/>
    </w:rPr>
    <w:tblPr>
      <w:tblStyleRowBandSize w:val="1"/>
      <w:tblStyleColBandSize w:val="1"/>
      <w:tblBorders>
        <w:insideH w:val="single" w:sz="4" w:space="0" w:color="FFFFFF" w:themeColor="background1"/>
      </w:tblBorders>
    </w:tblPr>
    <w:tcPr>
      <w:shd w:val="clear" w:color="auto" w:fill="B6C9F7" w:themeFill="accent1" w:themeFillTint="33"/>
    </w:tcPr>
    <w:tblStylePr w:type="firstRow">
      <w:rPr>
        <w:b/>
        <w:bCs/>
      </w:rPr>
      <w:tblPr/>
      <w:tcPr>
        <w:shd w:val="clear" w:color="auto" w:fill="6D93F0" w:themeFill="accent1" w:themeFillTint="66"/>
      </w:tcPr>
    </w:tblStylePr>
    <w:tblStylePr w:type="lastRow">
      <w:rPr>
        <w:b/>
        <w:bCs/>
        <w:color w:val="0A2463" w:themeColor="text1"/>
      </w:rPr>
      <w:tblPr/>
      <w:tcPr>
        <w:shd w:val="clear" w:color="auto" w:fill="6D93F0" w:themeFill="accent1" w:themeFillTint="66"/>
      </w:tcPr>
    </w:tblStylePr>
    <w:tblStylePr w:type="firstCol">
      <w:rPr>
        <w:color w:val="FFFFFF" w:themeColor="background1"/>
      </w:rPr>
      <w:tblPr/>
      <w:tcPr>
        <w:shd w:val="clear" w:color="auto" w:fill="071A49" w:themeFill="accent1" w:themeFillShade="BF"/>
      </w:tcPr>
    </w:tblStylePr>
    <w:tblStylePr w:type="lastCol">
      <w:rPr>
        <w:color w:val="FFFFFF" w:themeColor="background1"/>
      </w:rPr>
      <w:tblPr/>
      <w:tcPr>
        <w:shd w:val="clear" w:color="auto" w:fill="071A49" w:themeFill="accent1" w:themeFillShade="BF"/>
      </w:tcPr>
    </w:tblStylePr>
    <w:tblStylePr w:type="band1Vert">
      <w:tblPr/>
      <w:tcPr>
        <w:shd w:val="clear" w:color="auto" w:fill="4978EC" w:themeFill="accent1" w:themeFillTint="7F"/>
      </w:tcPr>
    </w:tblStylePr>
    <w:tblStylePr w:type="band1Horz">
      <w:tblPr/>
      <w:tcPr>
        <w:shd w:val="clear" w:color="auto" w:fill="4978EC" w:themeFill="accent1" w:themeFillTint="7F"/>
      </w:tcPr>
    </w:tblStylePr>
  </w:style>
  <w:style w:type="table" w:styleId="ColorfulGrid-Accent2">
    <w:name w:val="Colorful Grid Accent 2"/>
    <w:basedOn w:val="TableNormal"/>
    <w:uiPriority w:val="73"/>
    <w:semiHidden/>
    <w:unhideWhenUsed/>
    <w:rsid w:val="002C2563"/>
    <w:pPr>
      <w:spacing w:after="0" w:line="240" w:lineRule="auto"/>
    </w:pPr>
    <w:rPr>
      <w:color w:val="0A2463" w:themeColor="text1"/>
    </w:rPr>
    <w:tblPr>
      <w:tblStyleRowBandSize w:val="1"/>
      <w:tblStyleColBandSize w:val="1"/>
      <w:tblBorders>
        <w:insideH w:val="single" w:sz="4" w:space="0" w:color="FFFFFF" w:themeColor="background1"/>
      </w:tblBorders>
    </w:tblPr>
    <w:tcPr>
      <w:shd w:val="clear" w:color="auto" w:fill="BDDEFF" w:themeFill="accent2" w:themeFillTint="33"/>
    </w:tcPr>
    <w:tblStylePr w:type="firstRow">
      <w:rPr>
        <w:b/>
        <w:bCs/>
      </w:rPr>
      <w:tblPr/>
      <w:tcPr>
        <w:shd w:val="clear" w:color="auto" w:fill="7CBEFF" w:themeFill="accent2" w:themeFillTint="66"/>
      </w:tcPr>
    </w:tblStylePr>
    <w:tblStylePr w:type="lastRow">
      <w:rPr>
        <w:b/>
        <w:bCs/>
        <w:color w:val="0A2463" w:themeColor="text1"/>
      </w:rPr>
      <w:tblPr/>
      <w:tcPr>
        <w:shd w:val="clear" w:color="auto" w:fill="7CBEFF" w:themeFill="accent2" w:themeFillTint="66"/>
      </w:tcPr>
    </w:tblStylePr>
    <w:tblStylePr w:type="firstCol">
      <w:rPr>
        <w:color w:val="FFFFFF" w:themeColor="background1"/>
      </w:rPr>
      <w:tblPr/>
      <w:tcPr>
        <w:shd w:val="clear" w:color="auto" w:fill="004689" w:themeFill="accent2" w:themeFillShade="BF"/>
      </w:tcPr>
    </w:tblStylePr>
    <w:tblStylePr w:type="lastCol">
      <w:rPr>
        <w:color w:val="FFFFFF" w:themeColor="background1"/>
      </w:rPr>
      <w:tblPr/>
      <w:tcPr>
        <w:shd w:val="clear" w:color="auto" w:fill="004689" w:themeFill="accent2" w:themeFillShade="BF"/>
      </w:tcPr>
    </w:tblStylePr>
    <w:tblStylePr w:type="band1Vert">
      <w:tblPr/>
      <w:tcPr>
        <w:shd w:val="clear" w:color="auto" w:fill="5CAFFF" w:themeFill="accent2" w:themeFillTint="7F"/>
      </w:tcPr>
    </w:tblStylePr>
    <w:tblStylePr w:type="band1Horz">
      <w:tblPr/>
      <w:tcPr>
        <w:shd w:val="clear" w:color="auto" w:fill="5CAFFF" w:themeFill="accent2" w:themeFillTint="7F"/>
      </w:tcPr>
    </w:tblStylePr>
  </w:style>
  <w:style w:type="table" w:styleId="ColorfulGrid-Accent3">
    <w:name w:val="Colorful Grid Accent 3"/>
    <w:basedOn w:val="TableNormal"/>
    <w:uiPriority w:val="73"/>
    <w:semiHidden/>
    <w:unhideWhenUsed/>
    <w:rsid w:val="002C2563"/>
    <w:pPr>
      <w:spacing w:after="0" w:line="240" w:lineRule="auto"/>
    </w:pPr>
    <w:rPr>
      <w:color w:val="0A2463" w:themeColor="text1"/>
    </w:rPr>
    <w:tblPr>
      <w:tblStyleRowBandSize w:val="1"/>
      <w:tblStyleColBandSize w:val="1"/>
      <w:tblBorders>
        <w:insideH w:val="single" w:sz="4" w:space="0" w:color="FFFFFF" w:themeColor="background1"/>
      </w:tblBorders>
    </w:tblPr>
    <w:tcPr>
      <w:shd w:val="clear" w:color="auto" w:fill="E6F2EF" w:themeFill="accent3" w:themeFillTint="33"/>
    </w:tcPr>
    <w:tblStylePr w:type="firstRow">
      <w:rPr>
        <w:b/>
        <w:bCs/>
      </w:rPr>
      <w:tblPr/>
      <w:tcPr>
        <w:shd w:val="clear" w:color="auto" w:fill="CEE6DF" w:themeFill="accent3" w:themeFillTint="66"/>
      </w:tcPr>
    </w:tblStylePr>
    <w:tblStylePr w:type="lastRow">
      <w:rPr>
        <w:b/>
        <w:bCs/>
        <w:color w:val="0A2463" w:themeColor="text1"/>
      </w:rPr>
      <w:tblPr/>
      <w:tcPr>
        <w:shd w:val="clear" w:color="auto" w:fill="CEE6DF" w:themeFill="accent3" w:themeFillTint="66"/>
      </w:tcPr>
    </w:tblStylePr>
    <w:tblStylePr w:type="firstCol">
      <w:rPr>
        <w:color w:val="FFFFFF" w:themeColor="background1"/>
      </w:rPr>
      <w:tblPr/>
      <w:tcPr>
        <w:shd w:val="clear" w:color="auto" w:fill="53A18C" w:themeFill="accent3" w:themeFillShade="BF"/>
      </w:tcPr>
    </w:tblStylePr>
    <w:tblStylePr w:type="lastCol">
      <w:rPr>
        <w:color w:val="FFFFFF" w:themeColor="background1"/>
      </w:rPr>
      <w:tblPr/>
      <w:tcPr>
        <w:shd w:val="clear" w:color="auto" w:fill="53A18C" w:themeFill="accent3" w:themeFillShade="BF"/>
      </w:tcPr>
    </w:tblStylePr>
    <w:tblStylePr w:type="band1Vert">
      <w:tblPr/>
      <w:tcPr>
        <w:shd w:val="clear" w:color="auto" w:fill="C3E0D8" w:themeFill="accent3" w:themeFillTint="7F"/>
      </w:tcPr>
    </w:tblStylePr>
    <w:tblStylePr w:type="band1Horz">
      <w:tblPr/>
      <w:tcPr>
        <w:shd w:val="clear" w:color="auto" w:fill="C3E0D8" w:themeFill="accent3" w:themeFillTint="7F"/>
      </w:tcPr>
    </w:tblStylePr>
  </w:style>
  <w:style w:type="table" w:styleId="ColorfulGrid-Accent4">
    <w:name w:val="Colorful Grid Accent 4"/>
    <w:basedOn w:val="TableNormal"/>
    <w:uiPriority w:val="73"/>
    <w:semiHidden/>
    <w:unhideWhenUsed/>
    <w:rsid w:val="002C2563"/>
    <w:pPr>
      <w:spacing w:after="0" w:line="240" w:lineRule="auto"/>
    </w:pPr>
    <w:rPr>
      <w:color w:val="0A2463" w:themeColor="text1"/>
    </w:rPr>
    <w:tblPr>
      <w:tblStyleRowBandSize w:val="1"/>
      <w:tblStyleColBandSize w:val="1"/>
      <w:tblBorders>
        <w:insideH w:val="single" w:sz="4" w:space="0" w:color="FFFFFF" w:themeColor="background1"/>
      </w:tblBorders>
    </w:tblPr>
    <w:tcPr>
      <w:shd w:val="clear" w:color="auto" w:fill="FCE9DD" w:themeFill="accent4" w:themeFillTint="33"/>
    </w:tcPr>
    <w:tblStylePr w:type="firstRow">
      <w:rPr>
        <w:b/>
        <w:bCs/>
      </w:rPr>
      <w:tblPr/>
      <w:tcPr>
        <w:shd w:val="clear" w:color="auto" w:fill="F9D4BC" w:themeFill="accent4" w:themeFillTint="66"/>
      </w:tcPr>
    </w:tblStylePr>
    <w:tblStylePr w:type="lastRow">
      <w:rPr>
        <w:b/>
        <w:bCs/>
        <w:color w:val="0A2463" w:themeColor="text1"/>
      </w:rPr>
      <w:tblPr/>
      <w:tcPr>
        <w:shd w:val="clear" w:color="auto" w:fill="F9D4BC" w:themeFill="accent4" w:themeFillTint="66"/>
      </w:tcPr>
    </w:tblStylePr>
    <w:tblStylePr w:type="firstCol">
      <w:rPr>
        <w:color w:val="FFFFFF" w:themeColor="background1"/>
      </w:rPr>
      <w:tblPr/>
      <w:tcPr>
        <w:shd w:val="clear" w:color="auto" w:fill="E56512" w:themeFill="accent4" w:themeFillShade="BF"/>
      </w:tcPr>
    </w:tblStylePr>
    <w:tblStylePr w:type="lastCol">
      <w:rPr>
        <w:color w:val="FFFFFF" w:themeColor="background1"/>
      </w:rPr>
      <w:tblPr/>
      <w:tcPr>
        <w:shd w:val="clear" w:color="auto" w:fill="E56512" w:themeFill="accent4" w:themeFillShade="BF"/>
      </w:tcPr>
    </w:tblStylePr>
    <w:tblStylePr w:type="band1Vert">
      <w:tblPr/>
      <w:tcPr>
        <w:shd w:val="clear" w:color="auto" w:fill="F8CAAC" w:themeFill="accent4" w:themeFillTint="7F"/>
      </w:tcPr>
    </w:tblStylePr>
    <w:tblStylePr w:type="band1Horz">
      <w:tblPr/>
      <w:tcPr>
        <w:shd w:val="clear" w:color="auto" w:fill="F8CAAC" w:themeFill="accent4" w:themeFillTint="7F"/>
      </w:tcPr>
    </w:tblStylePr>
  </w:style>
  <w:style w:type="table" w:styleId="ColorfulGrid-Accent5">
    <w:name w:val="Colorful Grid Accent 5"/>
    <w:basedOn w:val="TableNormal"/>
    <w:uiPriority w:val="73"/>
    <w:semiHidden/>
    <w:unhideWhenUsed/>
    <w:rsid w:val="002C2563"/>
    <w:pPr>
      <w:spacing w:after="0" w:line="240" w:lineRule="auto"/>
    </w:pPr>
    <w:rPr>
      <w:color w:val="0A2463" w:themeColor="text1"/>
    </w:rPr>
    <w:tblPr>
      <w:tblStyleRowBandSize w:val="1"/>
      <w:tblStyleColBandSize w:val="1"/>
      <w:tblBorders>
        <w:insideH w:val="single" w:sz="4" w:space="0" w:color="FFFFFF" w:themeColor="background1"/>
      </w:tblBorders>
    </w:tblPr>
    <w:tcPr>
      <w:shd w:val="clear" w:color="auto" w:fill="BDDEFF" w:themeFill="accent5" w:themeFillTint="33"/>
    </w:tcPr>
    <w:tblStylePr w:type="firstRow">
      <w:rPr>
        <w:b/>
        <w:bCs/>
      </w:rPr>
      <w:tblPr/>
      <w:tcPr>
        <w:shd w:val="clear" w:color="auto" w:fill="7CBEFF" w:themeFill="accent5" w:themeFillTint="66"/>
      </w:tcPr>
    </w:tblStylePr>
    <w:tblStylePr w:type="lastRow">
      <w:rPr>
        <w:b/>
        <w:bCs/>
        <w:color w:val="0A2463" w:themeColor="text1"/>
      </w:rPr>
      <w:tblPr/>
      <w:tcPr>
        <w:shd w:val="clear" w:color="auto" w:fill="7CBEFF" w:themeFill="accent5" w:themeFillTint="66"/>
      </w:tcPr>
    </w:tblStylePr>
    <w:tblStylePr w:type="firstCol">
      <w:rPr>
        <w:color w:val="FFFFFF" w:themeColor="background1"/>
      </w:rPr>
      <w:tblPr/>
      <w:tcPr>
        <w:shd w:val="clear" w:color="auto" w:fill="004689" w:themeFill="accent5" w:themeFillShade="BF"/>
      </w:tcPr>
    </w:tblStylePr>
    <w:tblStylePr w:type="lastCol">
      <w:rPr>
        <w:color w:val="FFFFFF" w:themeColor="background1"/>
      </w:rPr>
      <w:tblPr/>
      <w:tcPr>
        <w:shd w:val="clear" w:color="auto" w:fill="004689" w:themeFill="accent5" w:themeFillShade="BF"/>
      </w:tcPr>
    </w:tblStylePr>
    <w:tblStylePr w:type="band1Vert">
      <w:tblPr/>
      <w:tcPr>
        <w:shd w:val="clear" w:color="auto" w:fill="5CAFFF" w:themeFill="accent5" w:themeFillTint="7F"/>
      </w:tcPr>
    </w:tblStylePr>
    <w:tblStylePr w:type="band1Horz">
      <w:tblPr/>
      <w:tcPr>
        <w:shd w:val="clear" w:color="auto" w:fill="5CAFFF" w:themeFill="accent5" w:themeFillTint="7F"/>
      </w:tcPr>
    </w:tblStylePr>
  </w:style>
  <w:style w:type="table" w:styleId="ColorfulGrid-Accent6">
    <w:name w:val="Colorful Grid Accent 6"/>
    <w:basedOn w:val="TableNormal"/>
    <w:uiPriority w:val="73"/>
    <w:semiHidden/>
    <w:unhideWhenUsed/>
    <w:rsid w:val="002C2563"/>
    <w:pPr>
      <w:spacing w:after="0" w:line="240" w:lineRule="auto"/>
    </w:pPr>
    <w:rPr>
      <w:color w:val="0A2463" w:themeColor="text1"/>
    </w:rPr>
    <w:tblPr>
      <w:tblStyleRowBandSize w:val="1"/>
      <w:tblStyleColBandSize w:val="1"/>
      <w:tblBorders>
        <w:insideH w:val="single" w:sz="4" w:space="0" w:color="FFFFFF" w:themeColor="background1"/>
      </w:tblBorders>
    </w:tblPr>
    <w:tcPr>
      <w:shd w:val="clear" w:color="auto" w:fill="F4CCD3" w:themeFill="accent6" w:themeFillTint="33"/>
    </w:tcPr>
    <w:tblStylePr w:type="firstRow">
      <w:rPr>
        <w:b/>
        <w:bCs/>
      </w:rPr>
      <w:tblPr/>
      <w:tcPr>
        <w:shd w:val="clear" w:color="auto" w:fill="E899A7" w:themeFill="accent6" w:themeFillTint="66"/>
      </w:tcPr>
    </w:tblStylePr>
    <w:tblStylePr w:type="lastRow">
      <w:rPr>
        <w:b/>
        <w:bCs/>
        <w:color w:val="0A2463" w:themeColor="text1"/>
      </w:rPr>
      <w:tblPr/>
      <w:tcPr>
        <w:shd w:val="clear" w:color="auto" w:fill="E899A7" w:themeFill="accent6" w:themeFillTint="66"/>
      </w:tcPr>
    </w:tblStylePr>
    <w:tblStylePr w:type="firstCol">
      <w:rPr>
        <w:color w:val="FFFFFF" w:themeColor="background1"/>
      </w:rPr>
      <w:tblPr/>
      <w:tcPr>
        <w:shd w:val="clear" w:color="auto" w:fill="7A1B2B" w:themeFill="accent6" w:themeFillShade="BF"/>
      </w:tcPr>
    </w:tblStylePr>
    <w:tblStylePr w:type="lastCol">
      <w:rPr>
        <w:color w:val="FFFFFF" w:themeColor="background1"/>
      </w:rPr>
      <w:tblPr/>
      <w:tcPr>
        <w:shd w:val="clear" w:color="auto" w:fill="7A1B2B" w:themeFill="accent6" w:themeFillShade="BF"/>
      </w:tcPr>
    </w:tblStylePr>
    <w:tblStylePr w:type="band1Vert">
      <w:tblPr/>
      <w:tcPr>
        <w:shd w:val="clear" w:color="auto" w:fill="E38091" w:themeFill="accent6" w:themeFillTint="7F"/>
      </w:tcPr>
    </w:tblStylePr>
    <w:tblStylePr w:type="band1Horz">
      <w:tblPr/>
      <w:tcPr>
        <w:shd w:val="clear" w:color="auto" w:fill="E38091" w:themeFill="accent6" w:themeFillTint="7F"/>
      </w:tcPr>
    </w:tblStylePr>
  </w:style>
  <w:style w:type="table" w:styleId="ColorfulList">
    <w:name w:val="Colorful List"/>
    <w:basedOn w:val="TableNormal"/>
    <w:uiPriority w:val="72"/>
    <w:semiHidden/>
    <w:unhideWhenUsed/>
    <w:rsid w:val="002C2563"/>
    <w:pPr>
      <w:spacing w:after="0" w:line="240" w:lineRule="auto"/>
    </w:pPr>
    <w:rPr>
      <w:color w:val="0A2463" w:themeColor="text1"/>
    </w:rPr>
    <w:tblPr>
      <w:tblStyleRowBandSize w:val="1"/>
      <w:tblStyleColBandSize w:val="1"/>
    </w:tblPr>
    <w:tcPr>
      <w:shd w:val="clear" w:color="auto" w:fill="DBE4FB" w:themeFill="text1" w:themeFillTint="19"/>
    </w:tcPr>
    <w:tblStylePr w:type="firstRow">
      <w:rPr>
        <w:b/>
        <w:bCs/>
        <w:color w:val="FFFFFF" w:themeColor="background1"/>
      </w:rPr>
      <w:tblPr/>
      <w:tcPr>
        <w:tcBorders>
          <w:bottom w:val="single" w:sz="12" w:space="0" w:color="FFFFFF" w:themeColor="background1"/>
        </w:tcBorders>
        <w:shd w:val="clear" w:color="auto" w:fill="004A93" w:themeFill="accent2" w:themeFillShade="CC"/>
      </w:tcPr>
    </w:tblStylePr>
    <w:tblStylePr w:type="lastRow">
      <w:rPr>
        <w:b/>
        <w:bCs/>
        <w:color w:val="004A93" w:themeColor="accent2" w:themeShade="CC"/>
      </w:rPr>
      <w:tblPr/>
      <w:tcPr>
        <w:tcBorders>
          <w:top w:val="single" w:sz="12" w:space="0" w:color="0A246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4BCF6" w:themeFill="text1" w:themeFillTint="3F"/>
      </w:tcPr>
    </w:tblStylePr>
    <w:tblStylePr w:type="band1Horz">
      <w:tblPr/>
      <w:tcPr>
        <w:shd w:val="clear" w:color="auto" w:fill="B6C9F7" w:themeFill="text1" w:themeFillTint="33"/>
      </w:tcPr>
    </w:tblStylePr>
  </w:style>
  <w:style w:type="table" w:styleId="ColorfulList-Accent1">
    <w:name w:val="Colorful List Accent 1"/>
    <w:basedOn w:val="TableNormal"/>
    <w:uiPriority w:val="72"/>
    <w:semiHidden/>
    <w:unhideWhenUsed/>
    <w:rsid w:val="002C2563"/>
    <w:pPr>
      <w:spacing w:after="0" w:line="240" w:lineRule="auto"/>
    </w:pPr>
    <w:rPr>
      <w:color w:val="0A2463" w:themeColor="text1"/>
    </w:rPr>
    <w:tblPr>
      <w:tblStyleRowBandSize w:val="1"/>
      <w:tblStyleColBandSize w:val="1"/>
    </w:tblPr>
    <w:tcPr>
      <w:shd w:val="clear" w:color="auto" w:fill="DBE4FB" w:themeFill="accent1" w:themeFillTint="19"/>
    </w:tcPr>
    <w:tblStylePr w:type="firstRow">
      <w:rPr>
        <w:b/>
        <w:bCs/>
        <w:color w:val="FFFFFF" w:themeColor="background1"/>
      </w:rPr>
      <w:tblPr/>
      <w:tcPr>
        <w:tcBorders>
          <w:bottom w:val="single" w:sz="12" w:space="0" w:color="FFFFFF" w:themeColor="background1"/>
        </w:tcBorders>
        <w:shd w:val="clear" w:color="auto" w:fill="004A93" w:themeFill="accent2" w:themeFillShade="CC"/>
      </w:tcPr>
    </w:tblStylePr>
    <w:tblStylePr w:type="lastRow">
      <w:rPr>
        <w:b/>
        <w:bCs/>
        <w:color w:val="004A93" w:themeColor="accent2" w:themeShade="CC"/>
      </w:rPr>
      <w:tblPr/>
      <w:tcPr>
        <w:tcBorders>
          <w:top w:val="single" w:sz="12" w:space="0" w:color="0A246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4BCF6" w:themeFill="accent1" w:themeFillTint="3F"/>
      </w:tcPr>
    </w:tblStylePr>
    <w:tblStylePr w:type="band1Horz">
      <w:tblPr/>
      <w:tcPr>
        <w:shd w:val="clear" w:color="auto" w:fill="B6C9F7" w:themeFill="accent1" w:themeFillTint="33"/>
      </w:tcPr>
    </w:tblStylePr>
  </w:style>
  <w:style w:type="table" w:styleId="ColorfulList-Accent2">
    <w:name w:val="Colorful List Accent 2"/>
    <w:basedOn w:val="TableNormal"/>
    <w:uiPriority w:val="72"/>
    <w:semiHidden/>
    <w:unhideWhenUsed/>
    <w:rsid w:val="002C2563"/>
    <w:pPr>
      <w:spacing w:after="0" w:line="240" w:lineRule="auto"/>
    </w:pPr>
    <w:rPr>
      <w:color w:val="0A2463" w:themeColor="text1"/>
    </w:rPr>
    <w:tblPr>
      <w:tblStyleRowBandSize w:val="1"/>
      <w:tblStyleColBandSize w:val="1"/>
    </w:tblPr>
    <w:tcPr>
      <w:shd w:val="clear" w:color="auto" w:fill="DFEFFF" w:themeFill="accent2" w:themeFillTint="19"/>
    </w:tcPr>
    <w:tblStylePr w:type="firstRow">
      <w:rPr>
        <w:b/>
        <w:bCs/>
        <w:color w:val="FFFFFF" w:themeColor="background1"/>
      </w:rPr>
      <w:tblPr/>
      <w:tcPr>
        <w:tcBorders>
          <w:bottom w:val="single" w:sz="12" w:space="0" w:color="FFFFFF" w:themeColor="background1"/>
        </w:tcBorders>
        <w:shd w:val="clear" w:color="auto" w:fill="004A93" w:themeFill="accent2" w:themeFillShade="CC"/>
      </w:tcPr>
    </w:tblStylePr>
    <w:tblStylePr w:type="lastRow">
      <w:rPr>
        <w:b/>
        <w:bCs/>
        <w:color w:val="004A93" w:themeColor="accent2" w:themeShade="CC"/>
      </w:rPr>
      <w:tblPr/>
      <w:tcPr>
        <w:tcBorders>
          <w:top w:val="single" w:sz="12" w:space="0" w:color="0A246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D7FF" w:themeFill="accent2" w:themeFillTint="3F"/>
      </w:tcPr>
    </w:tblStylePr>
    <w:tblStylePr w:type="band1Horz">
      <w:tblPr/>
      <w:tcPr>
        <w:shd w:val="clear" w:color="auto" w:fill="BDDEFF" w:themeFill="accent2" w:themeFillTint="33"/>
      </w:tcPr>
    </w:tblStylePr>
  </w:style>
  <w:style w:type="table" w:styleId="ColorfulList-Accent3">
    <w:name w:val="Colorful List Accent 3"/>
    <w:basedOn w:val="TableNormal"/>
    <w:uiPriority w:val="72"/>
    <w:semiHidden/>
    <w:unhideWhenUsed/>
    <w:rsid w:val="002C2563"/>
    <w:pPr>
      <w:spacing w:after="0" w:line="240" w:lineRule="auto"/>
    </w:pPr>
    <w:rPr>
      <w:color w:val="0A2463" w:themeColor="text1"/>
    </w:rPr>
    <w:tblPr>
      <w:tblStyleRowBandSize w:val="1"/>
      <w:tblStyleColBandSize w:val="1"/>
    </w:tblPr>
    <w:tcPr>
      <w:shd w:val="clear" w:color="auto" w:fill="F3F9F7" w:themeFill="accent3" w:themeFillTint="19"/>
    </w:tcPr>
    <w:tblStylePr w:type="firstRow">
      <w:rPr>
        <w:b/>
        <w:bCs/>
        <w:color w:val="FFFFFF" w:themeColor="background1"/>
      </w:rPr>
      <w:tblPr/>
      <w:tcPr>
        <w:tcBorders>
          <w:bottom w:val="single" w:sz="12" w:space="0" w:color="FFFFFF" w:themeColor="background1"/>
        </w:tcBorders>
        <w:shd w:val="clear" w:color="auto" w:fill="ED6D1B" w:themeFill="accent4" w:themeFillShade="CC"/>
      </w:tcPr>
    </w:tblStylePr>
    <w:tblStylePr w:type="lastRow">
      <w:rPr>
        <w:b/>
        <w:bCs/>
        <w:color w:val="ED6D1B" w:themeColor="accent4" w:themeShade="CC"/>
      </w:rPr>
      <w:tblPr/>
      <w:tcPr>
        <w:tcBorders>
          <w:top w:val="single" w:sz="12" w:space="0" w:color="0A246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FEB" w:themeFill="accent3" w:themeFillTint="3F"/>
      </w:tcPr>
    </w:tblStylePr>
    <w:tblStylePr w:type="band1Horz">
      <w:tblPr/>
      <w:tcPr>
        <w:shd w:val="clear" w:color="auto" w:fill="E6F2EF" w:themeFill="accent3" w:themeFillTint="33"/>
      </w:tcPr>
    </w:tblStylePr>
  </w:style>
  <w:style w:type="table" w:styleId="ColorfulList-Accent4">
    <w:name w:val="Colorful List Accent 4"/>
    <w:basedOn w:val="TableNormal"/>
    <w:uiPriority w:val="72"/>
    <w:semiHidden/>
    <w:unhideWhenUsed/>
    <w:rsid w:val="002C2563"/>
    <w:pPr>
      <w:spacing w:after="0" w:line="240" w:lineRule="auto"/>
    </w:pPr>
    <w:rPr>
      <w:color w:val="0A2463" w:themeColor="text1"/>
    </w:rPr>
    <w:tblPr>
      <w:tblStyleRowBandSize w:val="1"/>
      <w:tblStyleColBandSize w:val="1"/>
    </w:tblPr>
    <w:tcPr>
      <w:shd w:val="clear" w:color="auto" w:fill="FDF4EE" w:themeFill="accent4" w:themeFillTint="19"/>
    </w:tcPr>
    <w:tblStylePr w:type="firstRow">
      <w:rPr>
        <w:b/>
        <w:bCs/>
        <w:color w:val="FFFFFF" w:themeColor="background1"/>
      </w:rPr>
      <w:tblPr/>
      <w:tcPr>
        <w:tcBorders>
          <w:bottom w:val="single" w:sz="12" w:space="0" w:color="FFFFFF" w:themeColor="background1"/>
        </w:tcBorders>
        <w:shd w:val="clear" w:color="auto" w:fill="5BAA94" w:themeFill="accent3" w:themeFillShade="CC"/>
      </w:tcPr>
    </w:tblStylePr>
    <w:tblStylePr w:type="lastRow">
      <w:rPr>
        <w:b/>
        <w:bCs/>
        <w:color w:val="5BAA94" w:themeColor="accent3" w:themeShade="CC"/>
      </w:rPr>
      <w:tblPr/>
      <w:tcPr>
        <w:tcBorders>
          <w:top w:val="single" w:sz="12" w:space="0" w:color="0A246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4D5" w:themeFill="accent4" w:themeFillTint="3F"/>
      </w:tcPr>
    </w:tblStylePr>
    <w:tblStylePr w:type="band1Horz">
      <w:tblPr/>
      <w:tcPr>
        <w:shd w:val="clear" w:color="auto" w:fill="FCE9DD" w:themeFill="accent4" w:themeFillTint="33"/>
      </w:tcPr>
    </w:tblStylePr>
  </w:style>
  <w:style w:type="table" w:styleId="ColorfulList-Accent5">
    <w:name w:val="Colorful List Accent 5"/>
    <w:basedOn w:val="TableNormal"/>
    <w:uiPriority w:val="72"/>
    <w:semiHidden/>
    <w:unhideWhenUsed/>
    <w:rsid w:val="002C2563"/>
    <w:pPr>
      <w:spacing w:after="0" w:line="240" w:lineRule="auto"/>
    </w:pPr>
    <w:rPr>
      <w:color w:val="0A2463" w:themeColor="text1"/>
    </w:rPr>
    <w:tblPr>
      <w:tblStyleRowBandSize w:val="1"/>
      <w:tblStyleColBandSize w:val="1"/>
    </w:tblPr>
    <w:tcPr>
      <w:shd w:val="clear" w:color="auto" w:fill="DFEFFF" w:themeFill="accent5" w:themeFillTint="19"/>
    </w:tcPr>
    <w:tblStylePr w:type="firstRow">
      <w:rPr>
        <w:b/>
        <w:bCs/>
        <w:color w:val="FFFFFF" w:themeColor="background1"/>
      </w:rPr>
      <w:tblPr/>
      <w:tcPr>
        <w:tcBorders>
          <w:bottom w:val="single" w:sz="12" w:space="0" w:color="FFFFFF" w:themeColor="background1"/>
        </w:tcBorders>
        <w:shd w:val="clear" w:color="auto" w:fill="831C2E" w:themeFill="accent6" w:themeFillShade="CC"/>
      </w:tcPr>
    </w:tblStylePr>
    <w:tblStylePr w:type="lastRow">
      <w:rPr>
        <w:b/>
        <w:bCs/>
        <w:color w:val="831C2E" w:themeColor="accent6" w:themeShade="CC"/>
      </w:rPr>
      <w:tblPr/>
      <w:tcPr>
        <w:tcBorders>
          <w:top w:val="single" w:sz="12" w:space="0" w:color="0A246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D7FF" w:themeFill="accent5" w:themeFillTint="3F"/>
      </w:tcPr>
    </w:tblStylePr>
    <w:tblStylePr w:type="band1Horz">
      <w:tblPr/>
      <w:tcPr>
        <w:shd w:val="clear" w:color="auto" w:fill="BDDEFF" w:themeFill="accent5" w:themeFillTint="33"/>
      </w:tcPr>
    </w:tblStylePr>
  </w:style>
  <w:style w:type="table" w:styleId="ColorfulList-Accent6">
    <w:name w:val="Colorful List Accent 6"/>
    <w:basedOn w:val="TableNormal"/>
    <w:uiPriority w:val="72"/>
    <w:semiHidden/>
    <w:unhideWhenUsed/>
    <w:rsid w:val="002C2563"/>
    <w:pPr>
      <w:spacing w:after="0" w:line="240" w:lineRule="auto"/>
    </w:pPr>
    <w:rPr>
      <w:color w:val="0A2463" w:themeColor="text1"/>
    </w:rPr>
    <w:tblPr>
      <w:tblStyleRowBandSize w:val="1"/>
      <w:tblStyleColBandSize w:val="1"/>
    </w:tblPr>
    <w:tcPr>
      <w:shd w:val="clear" w:color="auto" w:fill="F9E5E9" w:themeFill="accent6" w:themeFillTint="19"/>
    </w:tcPr>
    <w:tblStylePr w:type="firstRow">
      <w:rPr>
        <w:b/>
        <w:bCs/>
        <w:color w:val="FFFFFF" w:themeColor="background1"/>
      </w:rPr>
      <w:tblPr/>
      <w:tcPr>
        <w:tcBorders>
          <w:bottom w:val="single" w:sz="12" w:space="0" w:color="FFFFFF" w:themeColor="background1"/>
        </w:tcBorders>
        <w:shd w:val="clear" w:color="auto" w:fill="004A93" w:themeFill="accent5" w:themeFillShade="CC"/>
      </w:tcPr>
    </w:tblStylePr>
    <w:tblStylePr w:type="lastRow">
      <w:rPr>
        <w:b/>
        <w:bCs/>
        <w:color w:val="004A93" w:themeColor="accent5" w:themeShade="CC"/>
      </w:rPr>
      <w:tblPr/>
      <w:tcPr>
        <w:tcBorders>
          <w:top w:val="single" w:sz="12" w:space="0" w:color="0A246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C0C8" w:themeFill="accent6" w:themeFillTint="3F"/>
      </w:tcPr>
    </w:tblStylePr>
    <w:tblStylePr w:type="band1Horz">
      <w:tblPr/>
      <w:tcPr>
        <w:shd w:val="clear" w:color="auto" w:fill="F4CCD3" w:themeFill="accent6" w:themeFillTint="33"/>
      </w:tcPr>
    </w:tblStylePr>
  </w:style>
  <w:style w:type="table" w:styleId="ColorfulShading">
    <w:name w:val="Colorful Shading"/>
    <w:basedOn w:val="TableNormal"/>
    <w:uiPriority w:val="71"/>
    <w:semiHidden/>
    <w:unhideWhenUsed/>
    <w:rsid w:val="002C2563"/>
    <w:pPr>
      <w:spacing w:after="0" w:line="240" w:lineRule="auto"/>
    </w:pPr>
    <w:rPr>
      <w:color w:val="0A2463" w:themeColor="text1"/>
    </w:rPr>
    <w:tblPr>
      <w:tblStyleRowBandSize w:val="1"/>
      <w:tblStyleColBandSize w:val="1"/>
      <w:tblBorders>
        <w:top w:val="single" w:sz="24" w:space="0" w:color="005EB8" w:themeColor="accent2"/>
        <w:left w:val="single" w:sz="4" w:space="0" w:color="0A2463" w:themeColor="text1"/>
        <w:bottom w:val="single" w:sz="4" w:space="0" w:color="0A2463" w:themeColor="text1"/>
        <w:right w:val="single" w:sz="4" w:space="0" w:color="0A2463" w:themeColor="text1"/>
        <w:insideH w:val="single" w:sz="4" w:space="0" w:color="FFFFFF" w:themeColor="background1"/>
        <w:insideV w:val="single" w:sz="4" w:space="0" w:color="FFFFFF" w:themeColor="background1"/>
      </w:tblBorders>
    </w:tblPr>
    <w:tcPr>
      <w:shd w:val="clear" w:color="auto" w:fill="DBE4FB" w:themeFill="text1" w:themeFillTint="19"/>
    </w:tcPr>
    <w:tblStylePr w:type="firstRow">
      <w:rPr>
        <w:b/>
        <w:bCs/>
      </w:rPr>
      <w:tblPr/>
      <w:tcPr>
        <w:tcBorders>
          <w:top w:val="nil"/>
          <w:left w:val="nil"/>
          <w:bottom w:val="single" w:sz="24" w:space="0" w:color="005EB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53B" w:themeFill="text1" w:themeFillShade="99"/>
      </w:tcPr>
    </w:tblStylePr>
    <w:tblStylePr w:type="firstCol">
      <w:rPr>
        <w:color w:val="FFFFFF" w:themeColor="background1"/>
      </w:rPr>
      <w:tblPr/>
      <w:tcPr>
        <w:tcBorders>
          <w:top w:val="nil"/>
          <w:left w:val="nil"/>
          <w:bottom w:val="nil"/>
          <w:right w:val="nil"/>
          <w:insideH w:val="single" w:sz="4" w:space="0" w:color="06153B" w:themeColor="text1" w:themeShade="99"/>
          <w:insideV w:val="nil"/>
        </w:tcBorders>
        <w:shd w:val="clear" w:color="auto" w:fill="06153B"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71A49" w:themeFill="text1" w:themeFillShade="BF"/>
      </w:tcPr>
    </w:tblStylePr>
    <w:tblStylePr w:type="band1Vert">
      <w:tblPr/>
      <w:tcPr>
        <w:shd w:val="clear" w:color="auto" w:fill="6D93F0" w:themeFill="text1" w:themeFillTint="66"/>
      </w:tcPr>
    </w:tblStylePr>
    <w:tblStylePr w:type="band1Horz">
      <w:tblPr/>
      <w:tcPr>
        <w:shd w:val="clear" w:color="auto" w:fill="4978EC" w:themeFill="text1" w:themeFillTint="7F"/>
      </w:tcPr>
    </w:tblStylePr>
    <w:tblStylePr w:type="neCell">
      <w:rPr>
        <w:color w:val="0A2463" w:themeColor="text1"/>
      </w:rPr>
    </w:tblStylePr>
    <w:tblStylePr w:type="nwCell">
      <w:rPr>
        <w:color w:val="0A2463" w:themeColor="text1"/>
      </w:rPr>
    </w:tblStylePr>
  </w:style>
  <w:style w:type="table" w:styleId="ColorfulShading-Accent1">
    <w:name w:val="Colorful Shading Accent 1"/>
    <w:basedOn w:val="TableNormal"/>
    <w:uiPriority w:val="71"/>
    <w:semiHidden/>
    <w:unhideWhenUsed/>
    <w:rsid w:val="002C2563"/>
    <w:pPr>
      <w:spacing w:after="0" w:line="240" w:lineRule="auto"/>
    </w:pPr>
    <w:rPr>
      <w:color w:val="0A2463" w:themeColor="text1"/>
    </w:rPr>
    <w:tblPr>
      <w:tblStyleRowBandSize w:val="1"/>
      <w:tblStyleColBandSize w:val="1"/>
      <w:tblBorders>
        <w:top w:val="single" w:sz="24" w:space="0" w:color="005EB8" w:themeColor="accent2"/>
        <w:left w:val="single" w:sz="4" w:space="0" w:color="0A2463" w:themeColor="accent1"/>
        <w:bottom w:val="single" w:sz="4" w:space="0" w:color="0A2463" w:themeColor="accent1"/>
        <w:right w:val="single" w:sz="4" w:space="0" w:color="0A2463" w:themeColor="accent1"/>
        <w:insideH w:val="single" w:sz="4" w:space="0" w:color="FFFFFF" w:themeColor="background1"/>
        <w:insideV w:val="single" w:sz="4" w:space="0" w:color="FFFFFF" w:themeColor="background1"/>
      </w:tblBorders>
    </w:tblPr>
    <w:tcPr>
      <w:shd w:val="clear" w:color="auto" w:fill="DBE4FB" w:themeFill="accent1" w:themeFillTint="19"/>
    </w:tcPr>
    <w:tblStylePr w:type="firstRow">
      <w:rPr>
        <w:b/>
        <w:bCs/>
      </w:rPr>
      <w:tblPr/>
      <w:tcPr>
        <w:tcBorders>
          <w:top w:val="nil"/>
          <w:left w:val="nil"/>
          <w:bottom w:val="single" w:sz="24" w:space="0" w:color="005EB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53B" w:themeFill="accent1" w:themeFillShade="99"/>
      </w:tcPr>
    </w:tblStylePr>
    <w:tblStylePr w:type="firstCol">
      <w:rPr>
        <w:color w:val="FFFFFF" w:themeColor="background1"/>
      </w:rPr>
      <w:tblPr/>
      <w:tcPr>
        <w:tcBorders>
          <w:top w:val="nil"/>
          <w:left w:val="nil"/>
          <w:bottom w:val="nil"/>
          <w:right w:val="nil"/>
          <w:insideH w:val="single" w:sz="4" w:space="0" w:color="06153B" w:themeColor="accent1" w:themeShade="99"/>
          <w:insideV w:val="nil"/>
        </w:tcBorders>
        <w:shd w:val="clear" w:color="auto" w:fill="06153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53B" w:themeFill="accent1" w:themeFillShade="99"/>
      </w:tcPr>
    </w:tblStylePr>
    <w:tblStylePr w:type="band1Vert">
      <w:tblPr/>
      <w:tcPr>
        <w:shd w:val="clear" w:color="auto" w:fill="6D93F0" w:themeFill="accent1" w:themeFillTint="66"/>
      </w:tcPr>
    </w:tblStylePr>
    <w:tblStylePr w:type="band1Horz">
      <w:tblPr/>
      <w:tcPr>
        <w:shd w:val="clear" w:color="auto" w:fill="4978EC" w:themeFill="accent1" w:themeFillTint="7F"/>
      </w:tcPr>
    </w:tblStylePr>
    <w:tblStylePr w:type="neCell">
      <w:rPr>
        <w:color w:val="0A2463" w:themeColor="text1"/>
      </w:rPr>
    </w:tblStylePr>
    <w:tblStylePr w:type="nwCell">
      <w:rPr>
        <w:color w:val="0A2463" w:themeColor="text1"/>
      </w:rPr>
    </w:tblStylePr>
  </w:style>
  <w:style w:type="table" w:styleId="ColorfulShading-Accent2">
    <w:name w:val="Colorful Shading Accent 2"/>
    <w:basedOn w:val="TableNormal"/>
    <w:uiPriority w:val="71"/>
    <w:semiHidden/>
    <w:unhideWhenUsed/>
    <w:rsid w:val="002C2563"/>
    <w:pPr>
      <w:spacing w:after="0" w:line="240" w:lineRule="auto"/>
    </w:pPr>
    <w:rPr>
      <w:color w:val="0A2463" w:themeColor="text1"/>
    </w:rPr>
    <w:tblPr>
      <w:tblStyleRowBandSize w:val="1"/>
      <w:tblStyleColBandSize w:val="1"/>
      <w:tblBorders>
        <w:top w:val="single" w:sz="24" w:space="0" w:color="005EB8" w:themeColor="accent2"/>
        <w:left w:val="single" w:sz="4" w:space="0" w:color="005EB8" w:themeColor="accent2"/>
        <w:bottom w:val="single" w:sz="4" w:space="0" w:color="005EB8" w:themeColor="accent2"/>
        <w:right w:val="single" w:sz="4" w:space="0" w:color="005EB8" w:themeColor="accent2"/>
        <w:insideH w:val="single" w:sz="4" w:space="0" w:color="FFFFFF" w:themeColor="background1"/>
        <w:insideV w:val="single" w:sz="4" w:space="0" w:color="FFFFFF" w:themeColor="background1"/>
      </w:tblBorders>
    </w:tblPr>
    <w:tcPr>
      <w:shd w:val="clear" w:color="auto" w:fill="DFEFFF" w:themeFill="accent2" w:themeFillTint="19"/>
    </w:tcPr>
    <w:tblStylePr w:type="firstRow">
      <w:rPr>
        <w:b/>
        <w:bCs/>
      </w:rPr>
      <w:tblPr/>
      <w:tcPr>
        <w:tcBorders>
          <w:top w:val="nil"/>
          <w:left w:val="nil"/>
          <w:bottom w:val="single" w:sz="24" w:space="0" w:color="005EB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E" w:themeFill="accent2" w:themeFillShade="99"/>
      </w:tcPr>
    </w:tblStylePr>
    <w:tblStylePr w:type="firstCol">
      <w:rPr>
        <w:color w:val="FFFFFF" w:themeColor="background1"/>
      </w:rPr>
      <w:tblPr/>
      <w:tcPr>
        <w:tcBorders>
          <w:top w:val="nil"/>
          <w:left w:val="nil"/>
          <w:bottom w:val="nil"/>
          <w:right w:val="nil"/>
          <w:insideH w:val="single" w:sz="4" w:space="0" w:color="00386E" w:themeColor="accent2" w:themeShade="99"/>
          <w:insideV w:val="nil"/>
        </w:tcBorders>
        <w:shd w:val="clear" w:color="auto" w:fill="00386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86E" w:themeFill="accent2" w:themeFillShade="99"/>
      </w:tcPr>
    </w:tblStylePr>
    <w:tblStylePr w:type="band1Vert">
      <w:tblPr/>
      <w:tcPr>
        <w:shd w:val="clear" w:color="auto" w:fill="7CBEFF" w:themeFill="accent2" w:themeFillTint="66"/>
      </w:tcPr>
    </w:tblStylePr>
    <w:tblStylePr w:type="band1Horz">
      <w:tblPr/>
      <w:tcPr>
        <w:shd w:val="clear" w:color="auto" w:fill="5CAFFF" w:themeFill="accent2" w:themeFillTint="7F"/>
      </w:tcPr>
    </w:tblStylePr>
    <w:tblStylePr w:type="neCell">
      <w:rPr>
        <w:color w:val="0A2463" w:themeColor="text1"/>
      </w:rPr>
    </w:tblStylePr>
    <w:tblStylePr w:type="nwCell">
      <w:rPr>
        <w:color w:val="0A2463" w:themeColor="text1"/>
      </w:rPr>
    </w:tblStylePr>
  </w:style>
  <w:style w:type="table" w:styleId="ColorfulShading-Accent3">
    <w:name w:val="Colorful Shading Accent 3"/>
    <w:basedOn w:val="TableNormal"/>
    <w:uiPriority w:val="71"/>
    <w:semiHidden/>
    <w:unhideWhenUsed/>
    <w:rsid w:val="002C2563"/>
    <w:pPr>
      <w:spacing w:after="0" w:line="240" w:lineRule="auto"/>
    </w:pPr>
    <w:rPr>
      <w:color w:val="0A2463" w:themeColor="text1"/>
    </w:rPr>
    <w:tblPr>
      <w:tblStyleRowBandSize w:val="1"/>
      <w:tblStyleColBandSize w:val="1"/>
      <w:tblBorders>
        <w:top w:val="single" w:sz="24" w:space="0" w:color="F29559" w:themeColor="accent4"/>
        <w:left w:val="single" w:sz="4" w:space="0" w:color="87C1B1" w:themeColor="accent3"/>
        <w:bottom w:val="single" w:sz="4" w:space="0" w:color="87C1B1" w:themeColor="accent3"/>
        <w:right w:val="single" w:sz="4" w:space="0" w:color="87C1B1" w:themeColor="accent3"/>
        <w:insideH w:val="single" w:sz="4" w:space="0" w:color="FFFFFF" w:themeColor="background1"/>
        <w:insideV w:val="single" w:sz="4" w:space="0" w:color="FFFFFF" w:themeColor="background1"/>
      </w:tblBorders>
    </w:tblPr>
    <w:tcPr>
      <w:shd w:val="clear" w:color="auto" w:fill="F3F9F7" w:themeFill="accent3" w:themeFillTint="19"/>
    </w:tcPr>
    <w:tblStylePr w:type="firstRow">
      <w:rPr>
        <w:b/>
        <w:bCs/>
      </w:rPr>
      <w:tblPr/>
      <w:tcPr>
        <w:tcBorders>
          <w:top w:val="nil"/>
          <w:left w:val="nil"/>
          <w:bottom w:val="single" w:sz="24" w:space="0" w:color="F2955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8170" w:themeFill="accent3" w:themeFillShade="99"/>
      </w:tcPr>
    </w:tblStylePr>
    <w:tblStylePr w:type="firstCol">
      <w:rPr>
        <w:color w:val="FFFFFF" w:themeColor="background1"/>
      </w:rPr>
      <w:tblPr/>
      <w:tcPr>
        <w:tcBorders>
          <w:top w:val="nil"/>
          <w:left w:val="nil"/>
          <w:bottom w:val="nil"/>
          <w:right w:val="nil"/>
          <w:insideH w:val="single" w:sz="4" w:space="0" w:color="438170" w:themeColor="accent3" w:themeShade="99"/>
          <w:insideV w:val="nil"/>
        </w:tcBorders>
        <w:shd w:val="clear" w:color="auto" w:fill="43817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38170" w:themeFill="accent3" w:themeFillShade="99"/>
      </w:tcPr>
    </w:tblStylePr>
    <w:tblStylePr w:type="band1Vert">
      <w:tblPr/>
      <w:tcPr>
        <w:shd w:val="clear" w:color="auto" w:fill="CEE6DF" w:themeFill="accent3" w:themeFillTint="66"/>
      </w:tcPr>
    </w:tblStylePr>
    <w:tblStylePr w:type="band1Horz">
      <w:tblPr/>
      <w:tcPr>
        <w:shd w:val="clear" w:color="auto" w:fill="C3E0D8" w:themeFill="accent3" w:themeFillTint="7F"/>
      </w:tcPr>
    </w:tblStylePr>
  </w:style>
  <w:style w:type="table" w:styleId="ColorfulShading-Accent4">
    <w:name w:val="Colorful Shading Accent 4"/>
    <w:basedOn w:val="TableNormal"/>
    <w:uiPriority w:val="71"/>
    <w:semiHidden/>
    <w:unhideWhenUsed/>
    <w:rsid w:val="002C2563"/>
    <w:pPr>
      <w:spacing w:after="0" w:line="240" w:lineRule="auto"/>
    </w:pPr>
    <w:rPr>
      <w:color w:val="0A2463" w:themeColor="text1"/>
    </w:rPr>
    <w:tblPr>
      <w:tblStyleRowBandSize w:val="1"/>
      <w:tblStyleColBandSize w:val="1"/>
      <w:tblBorders>
        <w:top w:val="single" w:sz="24" w:space="0" w:color="87C1B1" w:themeColor="accent3"/>
        <w:left w:val="single" w:sz="4" w:space="0" w:color="F29559" w:themeColor="accent4"/>
        <w:bottom w:val="single" w:sz="4" w:space="0" w:color="F29559" w:themeColor="accent4"/>
        <w:right w:val="single" w:sz="4" w:space="0" w:color="F29559" w:themeColor="accent4"/>
        <w:insideH w:val="single" w:sz="4" w:space="0" w:color="FFFFFF" w:themeColor="background1"/>
        <w:insideV w:val="single" w:sz="4" w:space="0" w:color="FFFFFF" w:themeColor="background1"/>
      </w:tblBorders>
    </w:tblPr>
    <w:tcPr>
      <w:shd w:val="clear" w:color="auto" w:fill="FDF4EE" w:themeFill="accent4" w:themeFillTint="19"/>
    </w:tcPr>
    <w:tblStylePr w:type="firstRow">
      <w:rPr>
        <w:b/>
        <w:bCs/>
      </w:rPr>
      <w:tblPr/>
      <w:tcPr>
        <w:tcBorders>
          <w:top w:val="nil"/>
          <w:left w:val="nil"/>
          <w:bottom w:val="single" w:sz="24" w:space="0" w:color="87C1B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7500E" w:themeFill="accent4" w:themeFillShade="99"/>
      </w:tcPr>
    </w:tblStylePr>
    <w:tblStylePr w:type="firstCol">
      <w:rPr>
        <w:color w:val="FFFFFF" w:themeColor="background1"/>
      </w:rPr>
      <w:tblPr/>
      <w:tcPr>
        <w:tcBorders>
          <w:top w:val="nil"/>
          <w:left w:val="nil"/>
          <w:bottom w:val="nil"/>
          <w:right w:val="nil"/>
          <w:insideH w:val="single" w:sz="4" w:space="0" w:color="B7500E" w:themeColor="accent4" w:themeShade="99"/>
          <w:insideV w:val="nil"/>
        </w:tcBorders>
        <w:shd w:val="clear" w:color="auto" w:fill="B7500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7500E" w:themeFill="accent4" w:themeFillShade="99"/>
      </w:tcPr>
    </w:tblStylePr>
    <w:tblStylePr w:type="band1Vert">
      <w:tblPr/>
      <w:tcPr>
        <w:shd w:val="clear" w:color="auto" w:fill="F9D4BC" w:themeFill="accent4" w:themeFillTint="66"/>
      </w:tcPr>
    </w:tblStylePr>
    <w:tblStylePr w:type="band1Horz">
      <w:tblPr/>
      <w:tcPr>
        <w:shd w:val="clear" w:color="auto" w:fill="F8CAAC" w:themeFill="accent4" w:themeFillTint="7F"/>
      </w:tcPr>
    </w:tblStylePr>
    <w:tblStylePr w:type="neCell">
      <w:rPr>
        <w:color w:val="0A2463" w:themeColor="text1"/>
      </w:rPr>
    </w:tblStylePr>
    <w:tblStylePr w:type="nwCell">
      <w:rPr>
        <w:color w:val="0A2463" w:themeColor="text1"/>
      </w:rPr>
    </w:tblStylePr>
  </w:style>
  <w:style w:type="table" w:styleId="ColorfulShading-Accent5">
    <w:name w:val="Colorful Shading Accent 5"/>
    <w:basedOn w:val="TableNormal"/>
    <w:uiPriority w:val="71"/>
    <w:semiHidden/>
    <w:unhideWhenUsed/>
    <w:rsid w:val="002C2563"/>
    <w:pPr>
      <w:spacing w:after="0" w:line="240" w:lineRule="auto"/>
    </w:pPr>
    <w:rPr>
      <w:color w:val="0A2463" w:themeColor="text1"/>
    </w:rPr>
    <w:tblPr>
      <w:tblStyleRowBandSize w:val="1"/>
      <w:tblStyleColBandSize w:val="1"/>
      <w:tblBorders>
        <w:top w:val="single" w:sz="24" w:space="0" w:color="A4243B" w:themeColor="accent6"/>
        <w:left w:val="single" w:sz="4" w:space="0" w:color="005EB8" w:themeColor="accent5"/>
        <w:bottom w:val="single" w:sz="4" w:space="0" w:color="005EB8" w:themeColor="accent5"/>
        <w:right w:val="single" w:sz="4" w:space="0" w:color="005EB8" w:themeColor="accent5"/>
        <w:insideH w:val="single" w:sz="4" w:space="0" w:color="FFFFFF" w:themeColor="background1"/>
        <w:insideV w:val="single" w:sz="4" w:space="0" w:color="FFFFFF" w:themeColor="background1"/>
      </w:tblBorders>
    </w:tblPr>
    <w:tcPr>
      <w:shd w:val="clear" w:color="auto" w:fill="DFEFFF" w:themeFill="accent5" w:themeFillTint="19"/>
    </w:tcPr>
    <w:tblStylePr w:type="firstRow">
      <w:rPr>
        <w:b/>
        <w:bCs/>
      </w:rPr>
      <w:tblPr/>
      <w:tcPr>
        <w:tcBorders>
          <w:top w:val="nil"/>
          <w:left w:val="nil"/>
          <w:bottom w:val="single" w:sz="24" w:space="0" w:color="A4243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E" w:themeFill="accent5" w:themeFillShade="99"/>
      </w:tcPr>
    </w:tblStylePr>
    <w:tblStylePr w:type="firstCol">
      <w:rPr>
        <w:color w:val="FFFFFF" w:themeColor="background1"/>
      </w:rPr>
      <w:tblPr/>
      <w:tcPr>
        <w:tcBorders>
          <w:top w:val="nil"/>
          <w:left w:val="nil"/>
          <w:bottom w:val="nil"/>
          <w:right w:val="nil"/>
          <w:insideH w:val="single" w:sz="4" w:space="0" w:color="00386E" w:themeColor="accent5" w:themeShade="99"/>
          <w:insideV w:val="nil"/>
        </w:tcBorders>
        <w:shd w:val="clear" w:color="auto" w:fill="0038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386E" w:themeFill="accent5" w:themeFillShade="99"/>
      </w:tcPr>
    </w:tblStylePr>
    <w:tblStylePr w:type="band1Vert">
      <w:tblPr/>
      <w:tcPr>
        <w:shd w:val="clear" w:color="auto" w:fill="7CBEFF" w:themeFill="accent5" w:themeFillTint="66"/>
      </w:tcPr>
    </w:tblStylePr>
    <w:tblStylePr w:type="band1Horz">
      <w:tblPr/>
      <w:tcPr>
        <w:shd w:val="clear" w:color="auto" w:fill="5CAFFF" w:themeFill="accent5" w:themeFillTint="7F"/>
      </w:tcPr>
    </w:tblStylePr>
    <w:tblStylePr w:type="neCell">
      <w:rPr>
        <w:color w:val="0A2463" w:themeColor="text1"/>
      </w:rPr>
    </w:tblStylePr>
    <w:tblStylePr w:type="nwCell">
      <w:rPr>
        <w:color w:val="0A2463" w:themeColor="text1"/>
      </w:rPr>
    </w:tblStylePr>
  </w:style>
  <w:style w:type="table" w:styleId="ColorfulShading-Accent6">
    <w:name w:val="Colorful Shading Accent 6"/>
    <w:basedOn w:val="TableNormal"/>
    <w:uiPriority w:val="71"/>
    <w:semiHidden/>
    <w:unhideWhenUsed/>
    <w:rsid w:val="002C2563"/>
    <w:pPr>
      <w:spacing w:after="0" w:line="240" w:lineRule="auto"/>
    </w:pPr>
    <w:rPr>
      <w:color w:val="0A2463" w:themeColor="text1"/>
    </w:rPr>
    <w:tblPr>
      <w:tblStyleRowBandSize w:val="1"/>
      <w:tblStyleColBandSize w:val="1"/>
      <w:tblBorders>
        <w:top w:val="single" w:sz="24" w:space="0" w:color="005EB8" w:themeColor="accent5"/>
        <w:left w:val="single" w:sz="4" w:space="0" w:color="A4243B" w:themeColor="accent6"/>
        <w:bottom w:val="single" w:sz="4" w:space="0" w:color="A4243B" w:themeColor="accent6"/>
        <w:right w:val="single" w:sz="4" w:space="0" w:color="A4243B" w:themeColor="accent6"/>
        <w:insideH w:val="single" w:sz="4" w:space="0" w:color="FFFFFF" w:themeColor="background1"/>
        <w:insideV w:val="single" w:sz="4" w:space="0" w:color="FFFFFF" w:themeColor="background1"/>
      </w:tblBorders>
    </w:tblPr>
    <w:tcPr>
      <w:shd w:val="clear" w:color="auto" w:fill="F9E5E9" w:themeFill="accent6" w:themeFillTint="19"/>
    </w:tcPr>
    <w:tblStylePr w:type="firstRow">
      <w:rPr>
        <w:b/>
        <w:bCs/>
      </w:rPr>
      <w:tblPr/>
      <w:tcPr>
        <w:tcBorders>
          <w:top w:val="nil"/>
          <w:left w:val="nil"/>
          <w:bottom w:val="single" w:sz="24" w:space="0" w:color="005EB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1523" w:themeFill="accent6" w:themeFillShade="99"/>
      </w:tcPr>
    </w:tblStylePr>
    <w:tblStylePr w:type="firstCol">
      <w:rPr>
        <w:color w:val="FFFFFF" w:themeColor="background1"/>
      </w:rPr>
      <w:tblPr/>
      <w:tcPr>
        <w:tcBorders>
          <w:top w:val="nil"/>
          <w:left w:val="nil"/>
          <w:bottom w:val="nil"/>
          <w:right w:val="nil"/>
          <w:insideH w:val="single" w:sz="4" w:space="0" w:color="621523" w:themeColor="accent6" w:themeShade="99"/>
          <w:insideV w:val="nil"/>
        </w:tcBorders>
        <w:shd w:val="clear" w:color="auto" w:fill="62152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21523" w:themeFill="accent6" w:themeFillShade="99"/>
      </w:tcPr>
    </w:tblStylePr>
    <w:tblStylePr w:type="band1Vert">
      <w:tblPr/>
      <w:tcPr>
        <w:shd w:val="clear" w:color="auto" w:fill="E899A7" w:themeFill="accent6" w:themeFillTint="66"/>
      </w:tcPr>
    </w:tblStylePr>
    <w:tblStylePr w:type="band1Horz">
      <w:tblPr/>
      <w:tcPr>
        <w:shd w:val="clear" w:color="auto" w:fill="E38091" w:themeFill="accent6" w:themeFillTint="7F"/>
      </w:tcPr>
    </w:tblStylePr>
    <w:tblStylePr w:type="neCell">
      <w:rPr>
        <w:color w:val="0A2463" w:themeColor="text1"/>
      </w:rPr>
    </w:tblStylePr>
    <w:tblStylePr w:type="nwCell">
      <w:rPr>
        <w:color w:val="0A2463" w:themeColor="text1"/>
      </w:rPr>
    </w:tblStylePr>
  </w:style>
  <w:style w:type="character" w:styleId="CommentReference">
    <w:name w:val="annotation reference"/>
    <w:basedOn w:val="DefaultParagraphFont"/>
    <w:uiPriority w:val="99"/>
    <w:semiHidden/>
    <w:unhideWhenUsed/>
    <w:rsid w:val="002C2563"/>
    <w:rPr>
      <w:sz w:val="22"/>
      <w:szCs w:val="16"/>
    </w:rPr>
  </w:style>
  <w:style w:type="paragraph" w:styleId="CommentText">
    <w:name w:val="annotation text"/>
    <w:basedOn w:val="Normal"/>
    <w:link w:val="CommentTextChar"/>
    <w:uiPriority w:val="99"/>
    <w:unhideWhenUsed/>
    <w:rsid w:val="002C2563"/>
    <w:pPr>
      <w:spacing w:line="240" w:lineRule="auto"/>
    </w:pPr>
  </w:style>
  <w:style w:type="character" w:customStyle="1" w:styleId="CommentTextChar">
    <w:name w:val="Comment Text Char"/>
    <w:basedOn w:val="DefaultParagraphFont"/>
    <w:link w:val="CommentText"/>
    <w:uiPriority w:val="99"/>
    <w:rsid w:val="002C2563"/>
    <w:rPr>
      <w:szCs w:val="20"/>
    </w:rPr>
  </w:style>
  <w:style w:type="paragraph" w:styleId="CommentSubject">
    <w:name w:val="annotation subject"/>
    <w:basedOn w:val="CommentText"/>
    <w:next w:val="CommentText"/>
    <w:link w:val="CommentSubjectChar"/>
    <w:uiPriority w:val="99"/>
    <w:semiHidden/>
    <w:unhideWhenUsed/>
    <w:rsid w:val="002C2563"/>
    <w:rPr>
      <w:b/>
      <w:bCs/>
    </w:rPr>
  </w:style>
  <w:style w:type="character" w:customStyle="1" w:styleId="CommentSubjectChar">
    <w:name w:val="Comment Subject Char"/>
    <w:basedOn w:val="CommentTextChar"/>
    <w:link w:val="CommentSubject"/>
    <w:uiPriority w:val="99"/>
    <w:semiHidden/>
    <w:rsid w:val="002C2563"/>
    <w:rPr>
      <w:b/>
      <w:bCs/>
      <w:szCs w:val="20"/>
    </w:rPr>
  </w:style>
  <w:style w:type="table" w:styleId="DarkList">
    <w:name w:val="Dark List"/>
    <w:basedOn w:val="TableNormal"/>
    <w:uiPriority w:val="70"/>
    <w:semiHidden/>
    <w:unhideWhenUsed/>
    <w:rsid w:val="002C2563"/>
    <w:pPr>
      <w:spacing w:after="0" w:line="240" w:lineRule="auto"/>
    </w:pPr>
    <w:rPr>
      <w:color w:val="FFFFFF" w:themeColor="background1"/>
    </w:rPr>
    <w:tblPr>
      <w:tblStyleRowBandSize w:val="1"/>
      <w:tblStyleColBandSize w:val="1"/>
    </w:tblPr>
    <w:tcPr>
      <w:shd w:val="clear" w:color="auto" w:fill="0A2463" w:themeFill="text1"/>
    </w:tcPr>
    <w:tblStylePr w:type="firstRow">
      <w:rPr>
        <w:b/>
        <w:bCs/>
      </w:rPr>
      <w:tblPr/>
      <w:tcPr>
        <w:tcBorders>
          <w:top w:val="nil"/>
          <w:left w:val="nil"/>
          <w:bottom w:val="single" w:sz="18" w:space="0" w:color="FFFFFF" w:themeColor="background1"/>
          <w:right w:val="nil"/>
          <w:insideH w:val="nil"/>
          <w:insideV w:val="nil"/>
        </w:tcBorders>
        <w:shd w:val="clear" w:color="auto" w:fill="0A2463" w:themeFill="text1"/>
      </w:tcPr>
    </w:tblStylePr>
    <w:tblStylePr w:type="lastRow">
      <w:tblPr/>
      <w:tcPr>
        <w:tcBorders>
          <w:top w:val="single" w:sz="18" w:space="0" w:color="FFFFFF" w:themeColor="background1"/>
          <w:left w:val="nil"/>
          <w:bottom w:val="nil"/>
          <w:right w:val="nil"/>
          <w:insideH w:val="nil"/>
          <w:insideV w:val="nil"/>
        </w:tcBorders>
        <w:shd w:val="clear" w:color="auto" w:fill="05113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71A4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71A49" w:themeFill="text1" w:themeFillShade="BF"/>
      </w:tcPr>
    </w:tblStylePr>
    <w:tblStylePr w:type="band1Vert">
      <w:tblPr/>
      <w:tcPr>
        <w:tcBorders>
          <w:top w:val="nil"/>
          <w:left w:val="nil"/>
          <w:bottom w:val="nil"/>
          <w:right w:val="nil"/>
          <w:insideH w:val="nil"/>
          <w:insideV w:val="nil"/>
        </w:tcBorders>
        <w:shd w:val="clear" w:color="auto" w:fill="071A49" w:themeFill="text1" w:themeFillShade="BF"/>
      </w:tcPr>
    </w:tblStylePr>
    <w:tblStylePr w:type="band1Horz">
      <w:tblPr/>
      <w:tcPr>
        <w:tcBorders>
          <w:top w:val="nil"/>
          <w:left w:val="nil"/>
          <w:bottom w:val="nil"/>
          <w:right w:val="nil"/>
          <w:insideH w:val="nil"/>
          <w:insideV w:val="nil"/>
        </w:tcBorders>
        <w:shd w:val="clear" w:color="auto" w:fill="071A49" w:themeFill="text1" w:themeFillShade="BF"/>
      </w:tcPr>
    </w:tblStylePr>
  </w:style>
  <w:style w:type="table" w:styleId="DarkList-Accent1">
    <w:name w:val="Dark List Accent 1"/>
    <w:basedOn w:val="TableNormal"/>
    <w:uiPriority w:val="70"/>
    <w:semiHidden/>
    <w:unhideWhenUsed/>
    <w:rsid w:val="002C2563"/>
    <w:pPr>
      <w:spacing w:after="0" w:line="240" w:lineRule="auto"/>
    </w:pPr>
    <w:rPr>
      <w:color w:val="FFFFFF" w:themeColor="background1"/>
    </w:rPr>
    <w:tblPr>
      <w:tblStyleRowBandSize w:val="1"/>
      <w:tblStyleColBandSize w:val="1"/>
    </w:tblPr>
    <w:tcPr>
      <w:shd w:val="clear" w:color="auto" w:fill="0A246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A2463" w:themeFill="text1"/>
      </w:tcPr>
    </w:tblStylePr>
    <w:tblStylePr w:type="lastRow">
      <w:tblPr/>
      <w:tcPr>
        <w:tcBorders>
          <w:top w:val="single" w:sz="18" w:space="0" w:color="FFFFFF" w:themeColor="background1"/>
          <w:left w:val="nil"/>
          <w:bottom w:val="nil"/>
          <w:right w:val="nil"/>
          <w:insideH w:val="nil"/>
          <w:insideV w:val="nil"/>
        </w:tcBorders>
        <w:shd w:val="clear" w:color="auto" w:fill="05113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71A4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71A49" w:themeFill="accent1" w:themeFillShade="BF"/>
      </w:tcPr>
    </w:tblStylePr>
    <w:tblStylePr w:type="band1Vert">
      <w:tblPr/>
      <w:tcPr>
        <w:tcBorders>
          <w:top w:val="nil"/>
          <w:left w:val="nil"/>
          <w:bottom w:val="nil"/>
          <w:right w:val="nil"/>
          <w:insideH w:val="nil"/>
          <w:insideV w:val="nil"/>
        </w:tcBorders>
        <w:shd w:val="clear" w:color="auto" w:fill="071A49" w:themeFill="accent1" w:themeFillShade="BF"/>
      </w:tcPr>
    </w:tblStylePr>
    <w:tblStylePr w:type="band1Horz">
      <w:tblPr/>
      <w:tcPr>
        <w:tcBorders>
          <w:top w:val="nil"/>
          <w:left w:val="nil"/>
          <w:bottom w:val="nil"/>
          <w:right w:val="nil"/>
          <w:insideH w:val="nil"/>
          <w:insideV w:val="nil"/>
        </w:tcBorders>
        <w:shd w:val="clear" w:color="auto" w:fill="071A49" w:themeFill="accent1" w:themeFillShade="BF"/>
      </w:tcPr>
    </w:tblStylePr>
  </w:style>
  <w:style w:type="table" w:styleId="DarkList-Accent2">
    <w:name w:val="Dark List Accent 2"/>
    <w:basedOn w:val="TableNormal"/>
    <w:uiPriority w:val="70"/>
    <w:semiHidden/>
    <w:unhideWhenUsed/>
    <w:rsid w:val="002C2563"/>
    <w:pPr>
      <w:spacing w:after="0" w:line="240" w:lineRule="auto"/>
    </w:pPr>
    <w:rPr>
      <w:color w:val="FFFFFF" w:themeColor="background1"/>
    </w:rPr>
    <w:tblPr>
      <w:tblStyleRowBandSize w:val="1"/>
      <w:tblStyleColBandSize w:val="1"/>
    </w:tblPr>
    <w:tcPr>
      <w:shd w:val="clear" w:color="auto" w:fill="005EB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A2463" w:themeFill="text1"/>
      </w:tcPr>
    </w:tblStylePr>
    <w:tblStylePr w:type="lastRow">
      <w:tblPr/>
      <w:tcPr>
        <w:tcBorders>
          <w:top w:val="single" w:sz="18" w:space="0" w:color="FFFFFF" w:themeColor="background1"/>
          <w:left w:val="nil"/>
          <w:bottom w:val="nil"/>
          <w:right w:val="nil"/>
          <w:insideH w:val="nil"/>
          <w:insideV w:val="nil"/>
        </w:tcBorders>
        <w:shd w:val="clear" w:color="auto" w:fill="002E5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468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4689" w:themeFill="accent2" w:themeFillShade="BF"/>
      </w:tcPr>
    </w:tblStylePr>
    <w:tblStylePr w:type="band1Vert">
      <w:tblPr/>
      <w:tcPr>
        <w:tcBorders>
          <w:top w:val="nil"/>
          <w:left w:val="nil"/>
          <w:bottom w:val="nil"/>
          <w:right w:val="nil"/>
          <w:insideH w:val="nil"/>
          <w:insideV w:val="nil"/>
        </w:tcBorders>
        <w:shd w:val="clear" w:color="auto" w:fill="004689" w:themeFill="accent2" w:themeFillShade="BF"/>
      </w:tcPr>
    </w:tblStylePr>
    <w:tblStylePr w:type="band1Horz">
      <w:tblPr/>
      <w:tcPr>
        <w:tcBorders>
          <w:top w:val="nil"/>
          <w:left w:val="nil"/>
          <w:bottom w:val="nil"/>
          <w:right w:val="nil"/>
          <w:insideH w:val="nil"/>
          <w:insideV w:val="nil"/>
        </w:tcBorders>
        <w:shd w:val="clear" w:color="auto" w:fill="004689" w:themeFill="accent2" w:themeFillShade="BF"/>
      </w:tcPr>
    </w:tblStylePr>
  </w:style>
  <w:style w:type="table" w:styleId="DarkList-Accent3">
    <w:name w:val="Dark List Accent 3"/>
    <w:basedOn w:val="TableNormal"/>
    <w:uiPriority w:val="70"/>
    <w:semiHidden/>
    <w:unhideWhenUsed/>
    <w:rsid w:val="002C2563"/>
    <w:pPr>
      <w:spacing w:after="0" w:line="240" w:lineRule="auto"/>
    </w:pPr>
    <w:rPr>
      <w:color w:val="FFFFFF" w:themeColor="background1"/>
    </w:rPr>
    <w:tblPr>
      <w:tblStyleRowBandSize w:val="1"/>
      <w:tblStyleColBandSize w:val="1"/>
    </w:tblPr>
    <w:tcPr>
      <w:shd w:val="clear" w:color="auto" w:fill="87C1B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A2463" w:themeFill="text1"/>
      </w:tcPr>
    </w:tblStylePr>
    <w:tblStylePr w:type="lastRow">
      <w:tblPr/>
      <w:tcPr>
        <w:tcBorders>
          <w:top w:val="single" w:sz="18" w:space="0" w:color="FFFFFF" w:themeColor="background1"/>
          <w:left w:val="nil"/>
          <w:bottom w:val="nil"/>
          <w:right w:val="nil"/>
          <w:insideH w:val="nil"/>
          <w:insideV w:val="nil"/>
        </w:tcBorders>
        <w:shd w:val="clear" w:color="auto" w:fill="376B5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3A18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3A18C" w:themeFill="accent3" w:themeFillShade="BF"/>
      </w:tcPr>
    </w:tblStylePr>
    <w:tblStylePr w:type="band1Vert">
      <w:tblPr/>
      <w:tcPr>
        <w:tcBorders>
          <w:top w:val="nil"/>
          <w:left w:val="nil"/>
          <w:bottom w:val="nil"/>
          <w:right w:val="nil"/>
          <w:insideH w:val="nil"/>
          <w:insideV w:val="nil"/>
        </w:tcBorders>
        <w:shd w:val="clear" w:color="auto" w:fill="53A18C" w:themeFill="accent3" w:themeFillShade="BF"/>
      </w:tcPr>
    </w:tblStylePr>
    <w:tblStylePr w:type="band1Horz">
      <w:tblPr/>
      <w:tcPr>
        <w:tcBorders>
          <w:top w:val="nil"/>
          <w:left w:val="nil"/>
          <w:bottom w:val="nil"/>
          <w:right w:val="nil"/>
          <w:insideH w:val="nil"/>
          <w:insideV w:val="nil"/>
        </w:tcBorders>
        <w:shd w:val="clear" w:color="auto" w:fill="53A18C" w:themeFill="accent3" w:themeFillShade="BF"/>
      </w:tcPr>
    </w:tblStylePr>
  </w:style>
  <w:style w:type="table" w:styleId="DarkList-Accent4">
    <w:name w:val="Dark List Accent 4"/>
    <w:basedOn w:val="TableNormal"/>
    <w:uiPriority w:val="70"/>
    <w:semiHidden/>
    <w:unhideWhenUsed/>
    <w:rsid w:val="002C2563"/>
    <w:pPr>
      <w:spacing w:after="0" w:line="240" w:lineRule="auto"/>
    </w:pPr>
    <w:rPr>
      <w:color w:val="FFFFFF" w:themeColor="background1"/>
    </w:rPr>
    <w:tblPr>
      <w:tblStyleRowBandSize w:val="1"/>
      <w:tblStyleColBandSize w:val="1"/>
    </w:tblPr>
    <w:tcPr>
      <w:shd w:val="clear" w:color="auto" w:fill="F2955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A2463" w:themeFill="text1"/>
      </w:tcPr>
    </w:tblStylePr>
    <w:tblStylePr w:type="lastRow">
      <w:tblPr/>
      <w:tcPr>
        <w:tcBorders>
          <w:top w:val="single" w:sz="18" w:space="0" w:color="FFFFFF" w:themeColor="background1"/>
          <w:left w:val="nil"/>
          <w:bottom w:val="nil"/>
          <w:right w:val="nil"/>
          <w:insideH w:val="nil"/>
          <w:insideV w:val="nil"/>
        </w:tcBorders>
        <w:shd w:val="clear" w:color="auto" w:fill="9843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E565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E56512" w:themeFill="accent4" w:themeFillShade="BF"/>
      </w:tcPr>
    </w:tblStylePr>
    <w:tblStylePr w:type="band1Vert">
      <w:tblPr/>
      <w:tcPr>
        <w:tcBorders>
          <w:top w:val="nil"/>
          <w:left w:val="nil"/>
          <w:bottom w:val="nil"/>
          <w:right w:val="nil"/>
          <w:insideH w:val="nil"/>
          <w:insideV w:val="nil"/>
        </w:tcBorders>
        <w:shd w:val="clear" w:color="auto" w:fill="E56512" w:themeFill="accent4" w:themeFillShade="BF"/>
      </w:tcPr>
    </w:tblStylePr>
    <w:tblStylePr w:type="band1Horz">
      <w:tblPr/>
      <w:tcPr>
        <w:tcBorders>
          <w:top w:val="nil"/>
          <w:left w:val="nil"/>
          <w:bottom w:val="nil"/>
          <w:right w:val="nil"/>
          <w:insideH w:val="nil"/>
          <w:insideV w:val="nil"/>
        </w:tcBorders>
        <w:shd w:val="clear" w:color="auto" w:fill="E56512" w:themeFill="accent4" w:themeFillShade="BF"/>
      </w:tcPr>
    </w:tblStylePr>
  </w:style>
  <w:style w:type="table" w:styleId="DarkList-Accent5">
    <w:name w:val="Dark List Accent 5"/>
    <w:basedOn w:val="TableNormal"/>
    <w:uiPriority w:val="70"/>
    <w:semiHidden/>
    <w:unhideWhenUsed/>
    <w:rsid w:val="002C2563"/>
    <w:pPr>
      <w:spacing w:after="0" w:line="240" w:lineRule="auto"/>
    </w:pPr>
    <w:rPr>
      <w:color w:val="FFFFFF" w:themeColor="background1"/>
    </w:rPr>
    <w:tblPr>
      <w:tblStyleRowBandSize w:val="1"/>
      <w:tblStyleColBandSize w:val="1"/>
    </w:tblPr>
    <w:tcPr>
      <w:shd w:val="clear" w:color="auto" w:fill="005EB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A2463" w:themeFill="text1"/>
      </w:tcPr>
    </w:tblStylePr>
    <w:tblStylePr w:type="lastRow">
      <w:tblPr/>
      <w:tcPr>
        <w:tcBorders>
          <w:top w:val="single" w:sz="18" w:space="0" w:color="FFFFFF" w:themeColor="background1"/>
          <w:left w:val="nil"/>
          <w:bottom w:val="nil"/>
          <w:right w:val="nil"/>
          <w:insideH w:val="nil"/>
          <w:insideV w:val="nil"/>
        </w:tcBorders>
        <w:shd w:val="clear" w:color="auto" w:fill="002E5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468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4689" w:themeFill="accent5" w:themeFillShade="BF"/>
      </w:tcPr>
    </w:tblStylePr>
    <w:tblStylePr w:type="band1Vert">
      <w:tblPr/>
      <w:tcPr>
        <w:tcBorders>
          <w:top w:val="nil"/>
          <w:left w:val="nil"/>
          <w:bottom w:val="nil"/>
          <w:right w:val="nil"/>
          <w:insideH w:val="nil"/>
          <w:insideV w:val="nil"/>
        </w:tcBorders>
        <w:shd w:val="clear" w:color="auto" w:fill="004689" w:themeFill="accent5" w:themeFillShade="BF"/>
      </w:tcPr>
    </w:tblStylePr>
    <w:tblStylePr w:type="band1Horz">
      <w:tblPr/>
      <w:tcPr>
        <w:tcBorders>
          <w:top w:val="nil"/>
          <w:left w:val="nil"/>
          <w:bottom w:val="nil"/>
          <w:right w:val="nil"/>
          <w:insideH w:val="nil"/>
          <w:insideV w:val="nil"/>
        </w:tcBorders>
        <w:shd w:val="clear" w:color="auto" w:fill="004689" w:themeFill="accent5" w:themeFillShade="BF"/>
      </w:tcPr>
    </w:tblStylePr>
  </w:style>
  <w:style w:type="table" w:styleId="DarkList-Accent6">
    <w:name w:val="Dark List Accent 6"/>
    <w:basedOn w:val="TableNormal"/>
    <w:uiPriority w:val="70"/>
    <w:semiHidden/>
    <w:unhideWhenUsed/>
    <w:rsid w:val="002C2563"/>
    <w:pPr>
      <w:spacing w:after="0" w:line="240" w:lineRule="auto"/>
    </w:pPr>
    <w:rPr>
      <w:color w:val="FFFFFF" w:themeColor="background1"/>
    </w:rPr>
    <w:tblPr>
      <w:tblStyleRowBandSize w:val="1"/>
      <w:tblStyleColBandSize w:val="1"/>
    </w:tblPr>
    <w:tcPr>
      <w:shd w:val="clear" w:color="auto" w:fill="A4243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A2463" w:themeFill="text1"/>
      </w:tcPr>
    </w:tblStylePr>
    <w:tblStylePr w:type="lastRow">
      <w:tblPr/>
      <w:tcPr>
        <w:tcBorders>
          <w:top w:val="single" w:sz="18" w:space="0" w:color="FFFFFF" w:themeColor="background1"/>
          <w:left w:val="nil"/>
          <w:bottom w:val="nil"/>
          <w:right w:val="nil"/>
          <w:insideH w:val="nil"/>
          <w:insideV w:val="nil"/>
        </w:tcBorders>
        <w:shd w:val="clear" w:color="auto" w:fill="51121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A1B2B"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A1B2B" w:themeFill="accent6" w:themeFillShade="BF"/>
      </w:tcPr>
    </w:tblStylePr>
    <w:tblStylePr w:type="band1Vert">
      <w:tblPr/>
      <w:tcPr>
        <w:tcBorders>
          <w:top w:val="nil"/>
          <w:left w:val="nil"/>
          <w:bottom w:val="nil"/>
          <w:right w:val="nil"/>
          <w:insideH w:val="nil"/>
          <w:insideV w:val="nil"/>
        </w:tcBorders>
        <w:shd w:val="clear" w:color="auto" w:fill="7A1B2B" w:themeFill="accent6" w:themeFillShade="BF"/>
      </w:tcPr>
    </w:tblStylePr>
    <w:tblStylePr w:type="band1Horz">
      <w:tblPr/>
      <w:tcPr>
        <w:tcBorders>
          <w:top w:val="nil"/>
          <w:left w:val="nil"/>
          <w:bottom w:val="nil"/>
          <w:right w:val="nil"/>
          <w:insideH w:val="nil"/>
          <w:insideV w:val="nil"/>
        </w:tcBorders>
        <w:shd w:val="clear" w:color="auto" w:fill="7A1B2B" w:themeFill="accent6" w:themeFillShade="BF"/>
      </w:tcPr>
    </w:tblStylePr>
  </w:style>
  <w:style w:type="paragraph" w:styleId="DocumentMap">
    <w:name w:val="Document Map"/>
    <w:basedOn w:val="Normal"/>
    <w:link w:val="DocumentMapChar"/>
    <w:uiPriority w:val="99"/>
    <w:semiHidden/>
    <w:unhideWhenUsed/>
    <w:rsid w:val="002C2563"/>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2C2563"/>
    <w:rPr>
      <w:rFonts w:ascii="Segoe UI" w:hAnsi="Segoe UI" w:cs="Segoe UI"/>
      <w:szCs w:val="16"/>
    </w:rPr>
  </w:style>
  <w:style w:type="paragraph" w:styleId="E-mailSignature">
    <w:name w:val="E-mail Signature"/>
    <w:basedOn w:val="Normal"/>
    <w:link w:val="E-mailSignatureChar"/>
    <w:uiPriority w:val="99"/>
    <w:semiHidden/>
    <w:unhideWhenUsed/>
    <w:rsid w:val="002C2563"/>
    <w:pPr>
      <w:spacing w:after="0" w:line="240" w:lineRule="auto"/>
    </w:pPr>
  </w:style>
  <w:style w:type="character" w:customStyle="1" w:styleId="E-mailSignatureChar">
    <w:name w:val="E-mail Signature Char"/>
    <w:basedOn w:val="DefaultParagraphFont"/>
    <w:link w:val="E-mailSignature"/>
    <w:uiPriority w:val="99"/>
    <w:semiHidden/>
    <w:rsid w:val="002C2563"/>
  </w:style>
  <w:style w:type="character" w:styleId="Emphasis">
    <w:name w:val="Emphasis"/>
    <w:basedOn w:val="DefaultParagraphFont"/>
    <w:uiPriority w:val="20"/>
    <w:semiHidden/>
    <w:unhideWhenUsed/>
    <w:qFormat/>
    <w:rsid w:val="002C2563"/>
    <w:rPr>
      <w:i/>
      <w:iCs/>
    </w:rPr>
  </w:style>
  <w:style w:type="character" w:styleId="EndnoteReference">
    <w:name w:val="endnote reference"/>
    <w:basedOn w:val="DefaultParagraphFont"/>
    <w:uiPriority w:val="99"/>
    <w:semiHidden/>
    <w:unhideWhenUsed/>
    <w:rsid w:val="002C2563"/>
    <w:rPr>
      <w:vertAlign w:val="superscript"/>
    </w:rPr>
  </w:style>
  <w:style w:type="paragraph" w:styleId="EndnoteText">
    <w:name w:val="endnote text"/>
    <w:basedOn w:val="Normal"/>
    <w:link w:val="EndnoteTextChar"/>
    <w:uiPriority w:val="99"/>
    <w:semiHidden/>
    <w:unhideWhenUsed/>
    <w:rsid w:val="002C2563"/>
    <w:pPr>
      <w:spacing w:after="0" w:line="240" w:lineRule="auto"/>
    </w:pPr>
  </w:style>
  <w:style w:type="character" w:customStyle="1" w:styleId="EndnoteTextChar">
    <w:name w:val="Endnote Text Char"/>
    <w:basedOn w:val="DefaultParagraphFont"/>
    <w:link w:val="EndnoteText"/>
    <w:uiPriority w:val="99"/>
    <w:semiHidden/>
    <w:rsid w:val="002C2563"/>
    <w:rPr>
      <w:szCs w:val="20"/>
    </w:rPr>
  </w:style>
  <w:style w:type="paragraph" w:styleId="EnvelopeAddress">
    <w:name w:val="envelope address"/>
    <w:basedOn w:val="Normal"/>
    <w:uiPriority w:val="99"/>
    <w:semiHidden/>
    <w:unhideWhenUsed/>
    <w:rsid w:val="002C256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C2563"/>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2C2563"/>
    <w:rPr>
      <w:color w:val="A4243B" w:themeColor="followedHyperlink"/>
      <w:u w:val="single"/>
    </w:rPr>
  </w:style>
  <w:style w:type="character" w:styleId="FootnoteReference">
    <w:name w:val="footnote reference"/>
    <w:basedOn w:val="DefaultParagraphFont"/>
    <w:uiPriority w:val="99"/>
    <w:semiHidden/>
    <w:unhideWhenUsed/>
    <w:rsid w:val="002C2563"/>
    <w:rPr>
      <w:vertAlign w:val="superscript"/>
    </w:rPr>
  </w:style>
  <w:style w:type="paragraph" w:styleId="FootnoteText">
    <w:name w:val="footnote text"/>
    <w:basedOn w:val="Normal"/>
    <w:link w:val="FootnoteTextChar"/>
    <w:uiPriority w:val="99"/>
    <w:semiHidden/>
    <w:unhideWhenUsed/>
    <w:rsid w:val="002C2563"/>
    <w:pPr>
      <w:spacing w:after="0" w:line="240" w:lineRule="auto"/>
    </w:pPr>
  </w:style>
  <w:style w:type="character" w:customStyle="1" w:styleId="FootnoteTextChar">
    <w:name w:val="Footnote Text Char"/>
    <w:basedOn w:val="DefaultParagraphFont"/>
    <w:link w:val="FootnoteText"/>
    <w:uiPriority w:val="99"/>
    <w:semiHidden/>
    <w:rsid w:val="002C2563"/>
    <w:rPr>
      <w:szCs w:val="20"/>
    </w:rPr>
  </w:style>
  <w:style w:type="table" w:styleId="GridTable1Light">
    <w:name w:val="Grid Table 1 Light"/>
    <w:basedOn w:val="TableNormal"/>
    <w:uiPriority w:val="46"/>
    <w:rsid w:val="002C2563"/>
    <w:pPr>
      <w:spacing w:after="0" w:line="240" w:lineRule="auto"/>
    </w:pPr>
    <w:tblPr>
      <w:tblStyleRowBandSize w:val="1"/>
      <w:tblStyleColBandSize w:val="1"/>
      <w:tblBorders>
        <w:top w:val="single" w:sz="4" w:space="0" w:color="6D93F0" w:themeColor="text1" w:themeTint="66"/>
        <w:left w:val="single" w:sz="4" w:space="0" w:color="6D93F0" w:themeColor="text1" w:themeTint="66"/>
        <w:bottom w:val="single" w:sz="4" w:space="0" w:color="6D93F0" w:themeColor="text1" w:themeTint="66"/>
        <w:right w:val="single" w:sz="4" w:space="0" w:color="6D93F0" w:themeColor="text1" w:themeTint="66"/>
        <w:insideH w:val="single" w:sz="4" w:space="0" w:color="6D93F0" w:themeColor="text1" w:themeTint="66"/>
        <w:insideV w:val="single" w:sz="4" w:space="0" w:color="6D93F0" w:themeColor="text1" w:themeTint="66"/>
      </w:tblBorders>
    </w:tblPr>
    <w:tblStylePr w:type="firstRow">
      <w:rPr>
        <w:b/>
        <w:bCs/>
      </w:rPr>
      <w:tblPr/>
      <w:tcPr>
        <w:tcBorders>
          <w:bottom w:val="single" w:sz="12" w:space="0" w:color="245DE9" w:themeColor="text1" w:themeTint="99"/>
        </w:tcBorders>
      </w:tcPr>
    </w:tblStylePr>
    <w:tblStylePr w:type="lastRow">
      <w:rPr>
        <w:b/>
        <w:bCs/>
      </w:rPr>
      <w:tblPr/>
      <w:tcPr>
        <w:tcBorders>
          <w:top w:val="double" w:sz="2" w:space="0" w:color="245DE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C2563"/>
    <w:pPr>
      <w:spacing w:after="0" w:line="240" w:lineRule="auto"/>
    </w:pPr>
    <w:tblPr>
      <w:tblStyleRowBandSize w:val="1"/>
      <w:tblStyleColBandSize w:val="1"/>
      <w:tblBorders>
        <w:top w:val="single" w:sz="4" w:space="0" w:color="6D93F0" w:themeColor="accent1" w:themeTint="66"/>
        <w:left w:val="single" w:sz="4" w:space="0" w:color="6D93F0" w:themeColor="accent1" w:themeTint="66"/>
        <w:bottom w:val="single" w:sz="4" w:space="0" w:color="6D93F0" w:themeColor="accent1" w:themeTint="66"/>
        <w:right w:val="single" w:sz="4" w:space="0" w:color="6D93F0" w:themeColor="accent1" w:themeTint="66"/>
        <w:insideH w:val="single" w:sz="4" w:space="0" w:color="6D93F0" w:themeColor="accent1" w:themeTint="66"/>
        <w:insideV w:val="single" w:sz="4" w:space="0" w:color="6D93F0" w:themeColor="accent1" w:themeTint="66"/>
      </w:tblBorders>
    </w:tblPr>
    <w:tblStylePr w:type="firstRow">
      <w:rPr>
        <w:b/>
        <w:bCs/>
      </w:rPr>
      <w:tblPr/>
      <w:tcPr>
        <w:tcBorders>
          <w:bottom w:val="single" w:sz="12" w:space="0" w:color="245DE9" w:themeColor="accent1" w:themeTint="99"/>
        </w:tcBorders>
      </w:tcPr>
    </w:tblStylePr>
    <w:tblStylePr w:type="lastRow">
      <w:rPr>
        <w:b/>
        <w:bCs/>
      </w:rPr>
      <w:tblPr/>
      <w:tcPr>
        <w:tcBorders>
          <w:top w:val="double" w:sz="2" w:space="0" w:color="245DE9"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C2563"/>
    <w:pPr>
      <w:spacing w:after="0" w:line="240" w:lineRule="auto"/>
    </w:pPr>
    <w:tblPr>
      <w:tblStyleRowBandSize w:val="1"/>
      <w:tblStyleColBandSize w:val="1"/>
      <w:tblBorders>
        <w:top w:val="single" w:sz="4" w:space="0" w:color="7CBEFF" w:themeColor="accent2" w:themeTint="66"/>
        <w:left w:val="single" w:sz="4" w:space="0" w:color="7CBEFF" w:themeColor="accent2" w:themeTint="66"/>
        <w:bottom w:val="single" w:sz="4" w:space="0" w:color="7CBEFF" w:themeColor="accent2" w:themeTint="66"/>
        <w:right w:val="single" w:sz="4" w:space="0" w:color="7CBEFF" w:themeColor="accent2" w:themeTint="66"/>
        <w:insideH w:val="single" w:sz="4" w:space="0" w:color="7CBEFF" w:themeColor="accent2" w:themeTint="66"/>
        <w:insideV w:val="single" w:sz="4" w:space="0" w:color="7CBEFF" w:themeColor="accent2" w:themeTint="66"/>
      </w:tblBorders>
    </w:tblPr>
    <w:tblStylePr w:type="firstRow">
      <w:rPr>
        <w:b/>
        <w:bCs/>
      </w:rPr>
      <w:tblPr/>
      <w:tcPr>
        <w:tcBorders>
          <w:bottom w:val="single" w:sz="12" w:space="0" w:color="3B9FFF" w:themeColor="accent2" w:themeTint="99"/>
        </w:tcBorders>
      </w:tcPr>
    </w:tblStylePr>
    <w:tblStylePr w:type="lastRow">
      <w:rPr>
        <w:b/>
        <w:bCs/>
      </w:rPr>
      <w:tblPr/>
      <w:tcPr>
        <w:tcBorders>
          <w:top w:val="double" w:sz="2" w:space="0" w:color="3B9F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C2563"/>
    <w:pPr>
      <w:spacing w:after="0" w:line="240" w:lineRule="auto"/>
    </w:pPr>
    <w:tblPr>
      <w:tblStyleRowBandSize w:val="1"/>
      <w:tblStyleColBandSize w:val="1"/>
      <w:tblBorders>
        <w:top w:val="single" w:sz="4" w:space="0" w:color="CEE6DF" w:themeColor="accent3" w:themeTint="66"/>
        <w:left w:val="single" w:sz="4" w:space="0" w:color="CEE6DF" w:themeColor="accent3" w:themeTint="66"/>
        <w:bottom w:val="single" w:sz="4" w:space="0" w:color="CEE6DF" w:themeColor="accent3" w:themeTint="66"/>
        <w:right w:val="single" w:sz="4" w:space="0" w:color="CEE6DF" w:themeColor="accent3" w:themeTint="66"/>
        <w:insideH w:val="single" w:sz="4" w:space="0" w:color="CEE6DF" w:themeColor="accent3" w:themeTint="66"/>
        <w:insideV w:val="single" w:sz="4" w:space="0" w:color="CEE6DF" w:themeColor="accent3" w:themeTint="66"/>
      </w:tblBorders>
    </w:tblPr>
    <w:tblStylePr w:type="firstRow">
      <w:rPr>
        <w:b/>
        <w:bCs/>
      </w:rPr>
      <w:tblPr/>
      <w:tcPr>
        <w:tcBorders>
          <w:bottom w:val="single" w:sz="12" w:space="0" w:color="B6D9D0" w:themeColor="accent3" w:themeTint="99"/>
        </w:tcBorders>
      </w:tcPr>
    </w:tblStylePr>
    <w:tblStylePr w:type="lastRow">
      <w:rPr>
        <w:b/>
        <w:bCs/>
      </w:rPr>
      <w:tblPr/>
      <w:tcPr>
        <w:tcBorders>
          <w:top w:val="double" w:sz="2" w:space="0" w:color="B6D9D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C2563"/>
    <w:pPr>
      <w:spacing w:after="0" w:line="240" w:lineRule="auto"/>
    </w:pPr>
    <w:tblPr>
      <w:tblStyleRowBandSize w:val="1"/>
      <w:tblStyleColBandSize w:val="1"/>
      <w:tblBorders>
        <w:top w:val="single" w:sz="4" w:space="0" w:color="F9D4BC" w:themeColor="accent4" w:themeTint="66"/>
        <w:left w:val="single" w:sz="4" w:space="0" w:color="F9D4BC" w:themeColor="accent4" w:themeTint="66"/>
        <w:bottom w:val="single" w:sz="4" w:space="0" w:color="F9D4BC" w:themeColor="accent4" w:themeTint="66"/>
        <w:right w:val="single" w:sz="4" w:space="0" w:color="F9D4BC" w:themeColor="accent4" w:themeTint="66"/>
        <w:insideH w:val="single" w:sz="4" w:space="0" w:color="F9D4BC" w:themeColor="accent4" w:themeTint="66"/>
        <w:insideV w:val="single" w:sz="4" w:space="0" w:color="F9D4BC" w:themeColor="accent4" w:themeTint="66"/>
      </w:tblBorders>
    </w:tblPr>
    <w:tblStylePr w:type="firstRow">
      <w:rPr>
        <w:b/>
        <w:bCs/>
      </w:rPr>
      <w:tblPr/>
      <w:tcPr>
        <w:tcBorders>
          <w:bottom w:val="single" w:sz="12" w:space="0" w:color="F7BF9B" w:themeColor="accent4" w:themeTint="99"/>
        </w:tcBorders>
      </w:tcPr>
    </w:tblStylePr>
    <w:tblStylePr w:type="lastRow">
      <w:rPr>
        <w:b/>
        <w:bCs/>
      </w:rPr>
      <w:tblPr/>
      <w:tcPr>
        <w:tcBorders>
          <w:top w:val="double" w:sz="2" w:space="0" w:color="F7BF9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C2563"/>
    <w:pPr>
      <w:spacing w:after="0" w:line="240" w:lineRule="auto"/>
    </w:pPr>
    <w:tblPr>
      <w:tblStyleRowBandSize w:val="1"/>
      <w:tblStyleColBandSize w:val="1"/>
      <w:tblBorders>
        <w:top w:val="single" w:sz="4" w:space="0" w:color="7CBEFF" w:themeColor="accent5" w:themeTint="66"/>
        <w:left w:val="single" w:sz="4" w:space="0" w:color="7CBEFF" w:themeColor="accent5" w:themeTint="66"/>
        <w:bottom w:val="single" w:sz="4" w:space="0" w:color="7CBEFF" w:themeColor="accent5" w:themeTint="66"/>
        <w:right w:val="single" w:sz="4" w:space="0" w:color="7CBEFF" w:themeColor="accent5" w:themeTint="66"/>
        <w:insideH w:val="single" w:sz="4" w:space="0" w:color="7CBEFF" w:themeColor="accent5" w:themeTint="66"/>
        <w:insideV w:val="single" w:sz="4" w:space="0" w:color="7CBEFF" w:themeColor="accent5" w:themeTint="66"/>
      </w:tblBorders>
    </w:tblPr>
    <w:tblStylePr w:type="firstRow">
      <w:rPr>
        <w:b/>
        <w:bCs/>
      </w:rPr>
      <w:tblPr/>
      <w:tcPr>
        <w:tcBorders>
          <w:bottom w:val="single" w:sz="12" w:space="0" w:color="3B9FFF" w:themeColor="accent5" w:themeTint="99"/>
        </w:tcBorders>
      </w:tcPr>
    </w:tblStylePr>
    <w:tblStylePr w:type="lastRow">
      <w:rPr>
        <w:b/>
        <w:bCs/>
      </w:rPr>
      <w:tblPr/>
      <w:tcPr>
        <w:tcBorders>
          <w:top w:val="double" w:sz="2" w:space="0" w:color="3B9F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C2563"/>
    <w:pPr>
      <w:spacing w:after="0" w:line="240" w:lineRule="auto"/>
    </w:pPr>
    <w:tblPr>
      <w:tblStyleRowBandSize w:val="1"/>
      <w:tblStyleColBandSize w:val="1"/>
      <w:tblBorders>
        <w:top w:val="single" w:sz="4" w:space="0" w:color="E899A7" w:themeColor="accent6" w:themeTint="66"/>
        <w:left w:val="single" w:sz="4" w:space="0" w:color="E899A7" w:themeColor="accent6" w:themeTint="66"/>
        <w:bottom w:val="single" w:sz="4" w:space="0" w:color="E899A7" w:themeColor="accent6" w:themeTint="66"/>
        <w:right w:val="single" w:sz="4" w:space="0" w:color="E899A7" w:themeColor="accent6" w:themeTint="66"/>
        <w:insideH w:val="single" w:sz="4" w:space="0" w:color="E899A7" w:themeColor="accent6" w:themeTint="66"/>
        <w:insideV w:val="single" w:sz="4" w:space="0" w:color="E899A7" w:themeColor="accent6" w:themeTint="66"/>
      </w:tblBorders>
    </w:tblPr>
    <w:tblStylePr w:type="firstRow">
      <w:rPr>
        <w:b/>
        <w:bCs/>
      </w:rPr>
      <w:tblPr/>
      <w:tcPr>
        <w:tcBorders>
          <w:bottom w:val="single" w:sz="12" w:space="0" w:color="DD667B" w:themeColor="accent6" w:themeTint="99"/>
        </w:tcBorders>
      </w:tcPr>
    </w:tblStylePr>
    <w:tblStylePr w:type="lastRow">
      <w:rPr>
        <w:b/>
        <w:bCs/>
      </w:rPr>
      <w:tblPr/>
      <w:tcPr>
        <w:tcBorders>
          <w:top w:val="double" w:sz="2" w:space="0" w:color="DD667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C2563"/>
    <w:pPr>
      <w:spacing w:after="0" w:line="240" w:lineRule="auto"/>
    </w:pPr>
    <w:tblPr>
      <w:tblStyleRowBandSize w:val="1"/>
      <w:tblStyleColBandSize w:val="1"/>
      <w:tblBorders>
        <w:top w:val="single" w:sz="2" w:space="0" w:color="245DE9" w:themeColor="text1" w:themeTint="99"/>
        <w:bottom w:val="single" w:sz="2" w:space="0" w:color="245DE9" w:themeColor="text1" w:themeTint="99"/>
        <w:insideH w:val="single" w:sz="2" w:space="0" w:color="245DE9" w:themeColor="text1" w:themeTint="99"/>
        <w:insideV w:val="single" w:sz="2" w:space="0" w:color="245DE9" w:themeColor="text1" w:themeTint="99"/>
      </w:tblBorders>
    </w:tblPr>
    <w:tblStylePr w:type="firstRow">
      <w:rPr>
        <w:b/>
        <w:bCs/>
      </w:rPr>
      <w:tblPr/>
      <w:tcPr>
        <w:tcBorders>
          <w:top w:val="nil"/>
          <w:bottom w:val="single" w:sz="12" w:space="0" w:color="245DE9" w:themeColor="text1" w:themeTint="99"/>
          <w:insideH w:val="nil"/>
          <w:insideV w:val="nil"/>
        </w:tcBorders>
        <w:shd w:val="clear" w:color="auto" w:fill="FFFFFF" w:themeFill="background1"/>
      </w:tcPr>
    </w:tblStylePr>
    <w:tblStylePr w:type="lastRow">
      <w:rPr>
        <w:b/>
        <w:bCs/>
      </w:rPr>
      <w:tblPr/>
      <w:tcPr>
        <w:tcBorders>
          <w:top w:val="double" w:sz="2" w:space="0" w:color="245DE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6C9F7" w:themeFill="text1" w:themeFillTint="33"/>
      </w:tcPr>
    </w:tblStylePr>
    <w:tblStylePr w:type="band1Horz">
      <w:tblPr/>
      <w:tcPr>
        <w:shd w:val="clear" w:color="auto" w:fill="B6C9F7" w:themeFill="text1" w:themeFillTint="33"/>
      </w:tcPr>
    </w:tblStylePr>
  </w:style>
  <w:style w:type="table" w:styleId="GridTable2-Accent1">
    <w:name w:val="Grid Table 2 Accent 1"/>
    <w:basedOn w:val="TableNormal"/>
    <w:uiPriority w:val="47"/>
    <w:rsid w:val="002C2563"/>
    <w:pPr>
      <w:spacing w:after="0" w:line="240" w:lineRule="auto"/>
    </w:pPr>
    <w:tblPr>
      <w:tblStyleRowBandSize w:val="1"/>
      <w:tblStyleColBandSize w:val="1"/>
      <w:tblBorders>
        <w:top w:val="single" w:sz="2" w:space="0" w:color="245DE9" w:themeColor="accent1" w:themeTint="99"/>
        <w:bottom w:val="single" w:sz="2" w:space="0" w:color="245DE9" w:themeColor="accent1" w:themeTint="99"/>
        <w:insideH w:val="single" w:sz="2" w:space="0" w:color="245DE9" w:themeColor="accent1" w:themeTint="99"/>
        <w:insideV w:val="single" w:sz="2" w:space="0" w:color="245DE9" w:themeColor="accent1" w:themeTint="99"/>
      </w:tblBorders>
    </w:tblPr>
    <w:tblStylePr w:type="firstRow">
      <w:rPr>
        <w:b/>
        <w:bCs/>
      </w:rPr>
      <w:tblPr/>
      <w:tcPr>
        <w:tcBorders>
          <w:top w:val="nil"/>
          <w:bottom w:val="single" w:sz="12" w:space="0" w:color="245DE9" w:themeColor="accent1" w:themeTint="99"/>
          <w:insideH w:val="nil"/>
          <w:insideV w:val="nil"/>
        </w:tcBorders>
        <w:shd w:val="clear" w:color="auto" w:fill="FFFFFF" w:themeFill="background1"/>
      </w:tcPr>
    </w:tblStylePr>
    <w:tblStylePr w:type="lastRow">
      <w:rPr>
        <w:b/>
        <w:bCs/>
      </w:rPr>
      <w:tblPr/>
      <w:tcPr>
        <w:tcBorders>
          <w:top w:val="double" w:sz="2" w:space="0" w:color="245DE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6C9F7" w:themeFill="accent1" w:themeFillTint="33"/>
      </w:tcPr>
    </w:tblStylePr>
    <w:tblStylePr w:type="band1Horz">
      <w:tblPr/>
      <w:tcPr>
        <w:shd w:val="clear" w:color="auto" w:fill="B6C9F7" w:themeFill="accent1" w:themeFillTint="33"/>
      </w:tcPr>
    </w:tblStylePr>
  </w:style>
  <w:style w:type="table" w:styleId="GridTable2-Accent2">
    <w:name w:val="Grid Table 2 Accent 2"/>
    <w:basedOn w:val="TableNormal"/>
    <w:uiPriority w:val="47"/>
    <w:rsid w:val="002C2563"/>
    <w:pPr>
      <w:spacing w:after="0" w:line="240" w:lineRule="auto"/>
    </w:pPr>
    <w:tblPr>
      <w:tblStyleRowBandSize w:val="1"/>
      <w:tblStyleColBandSize w:val="1"/>
      <w:tblBorders>
        <w:top w:val="single" w:sz="2" w:space="0" w:color="3B9FFF" w:themeColor="accent2" w:themeTint="99"/>
        <w:bottom w:val="single" w:sz="2" w:space="0" w:color="3B9FFF" w:themeColor="accent2" w:themeTint="99"/>
        <w:insideH w:val="single" w:sz="2" w:space="0" w:color="3B9FFF" w:themeColor="accent2" w:themeTint="99"/>
        <w:insideV w:val="single" w:sz="2" w:space="0" w:color="3B9FFF" w:themeColor="accent2" w:themeTint="99"/>
      </w:tblBorders>
    </w:tblPr>
    <w:tblStylePr w:type="firstRow">
      <w:rPr>
        <w:b/>
        <w:bCs/>
      </w:rPr>
      <w:tblPr/>
      <w:tcPr>
        <w:tcBorders>
          <w:top w:val="nil"/>
          <w:bottom w:val="single" w:sz="12" w:space="0" w:color="3B9FFF" w:themeColor="accent2" w:themeTint="99"/>
          <w:insideH w:val="nil"/>
          <w:insideV w:val="nil"/>
        </w:tcBorders>
        <w:shd w:val="clear" w:color="auto" w:fill="FFFFFF" w:themeFill="background1"/>
      </w:tcPr>
    </w:tblStylePr>
    <w:tblStylePr w:type="lastRow">
      <w:rPr>
        <w:b/>
        <w:bCs/>
      </w:rPr>
      <w:tblPr/>
      <w:tcPr>
        <w:tcBorders>
          <w:top w:val="double" w:sz="2" w:space="0" w:color="3B9F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DDEFF" w:themeFill="accent2" w:themeFillTint="33"/>
      </w:tcPr>
    </w:tblStylePr>
    <w:tblStylePr w:type="band1Horz">
      <w:tblPr/>
      <w:tcPr>
        <w:shd w:val="clear" w:color="auto" w:fill="BDDEFF" w:themeFill="accent2" w:themeFillTint="33"/>
      </w:tcPr>
    </w:tblStylePr>
  </w:style>
  <w:style w:type="table" w:styleId="GridTable2-Accent3">
    <w:name w:val="Grid Table 2 Accent 3"/>
    <w:basedOn w:val="TableNormal"/>
    <w:uiPriority w:val="47"/>
    <w:rsid w:val="002C2563"/>
    <w:pPr>
      <w:spacing w:after="0" w:line="240" w:lineRule="auto"/>
    </w:pPr>
    <w:tblPr>
      <w:tblStyleRowBandSize w:val="1"/>
      <w:tblStyleColBandSize w:val="1"/>
      <w:tblBorders>
        <w:top w:val="single" w:sz="2" w:space="0" w:color="B6D9D0" w:themeColor="accent3" w:themeTint="99"/>
        <w:bottom w:val="single" w:sz="2" w:space="0" w:color="B6D9D0" w:themeColor="accent3" w:themeTint="99"/>
        <w:insideH w:val="single" w:sz="2" w:space="0" w:color="B6D9D0" w:themeColor="accent3" w:themeTint="99"/>
        <w:insideV w:val="single" w:sz="2" w:space="0" w:color="B6D9D0" w:themeColor="accent3" w:themeTint="99"/>
      </w:tblBorders>
    </w:tblPr>
    <w:tblStylePr w:type="firstRow">
      <w:rPr>
        <w:b/>
        <w:bCs/>
      </w:rPr>
      <w:tblPr/>
      <w:tcPr>
        <w:tcBorders>
          <w:top w:val="nil"/>
          <w:bottom w:val="single" w:sz="12" w:space="0" w:color="B6D9D0" w:themeColor="accent3" w:themeTint="99"/>
          <w:insideH w:val="nil"/>
          <w:insideV w:val="nil"/>
        </w:tcBorders>
        <w:shd w:val="clear" w:color="auto" w:fill="FFFFFF" w:themeFill="background1"/>
      </w:tcPr>
    </w:tblStylePr>
    <w:tblStylePr w:type="lastRow">
      <w:rPr>
        <w:b/>
        <w:bCs/>
      </w:rPr>
      <w:tblPr/>
      <w:tcPr>
        <w:tcBorders>
          <w:top w:val="double" w:sz="2" w:space="0" w:color="B6D9D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F2EF" w:themeFill="accent3" w:themeFillTint="33"/>
      </w:tcPr>
    </w:tblStylePr>
    <w:tblStylePr w:type="band1Horz">
      <w:tblPr/>
      <w:tcPr>
        <w:shd w:val="clear" w:color="auto" w:fill="E6F2EF" w:themeFill="accent3" w:themeFillTint="33"/>
      </w:tcPr>
    </w:tblStylePr>
  </w:style>
  <w:style w:type="table" w:styleId="GridTable2-Accent4">
    <w:name w:val="Grid Table 2 Accent 4"/>
    <w:basedOn w:val="TableNormal"/>
    <w:uiPriority w:val="47"/>
    <w:rsid w:val="002C2563"/>
    <w:pPr>
      <w:spacing w:after="0" w:line="240" w:lineRule="auto"/>
    </w:pPr>
    <w:tblPr>
      <w:tblStyleRowBandSize w:val="1"/>
      <w:tblStyleColBandSize w:val="1"/>
      <w:tblBorders>
        <w:top w:val="single" w:sz="2" w:space="0" w:color="F7BF9B" w:themeColor="accent4" w:themeTint="99"/>
        <w:bottom w:val="single" w:sz="2" w:space="0" w:color="F7BF9B" w:themeColor="accent4" w:themeTint="99"/>
        <w:insideH w:val="single" w:sz="2" w:space="0" w:color="F7BF9B" w:themeColor="accent4" w:themeTint="99"/>
        <w:insideV w:val="single" w:sz="2" w:space="0" w:color="F7BF9B" w:themeColor="accent4" w:themeTint="99"/>
      </w:tblBorders>
    </w:tblPr>
    <w:tblStylePr w:type="firstRow">
      <w:rPr>
        <w:b/>
        <w:bCs/>
      </w:rPr>
      <w:tblPr/>
      <w:tcPr>
        <w:tcBorders>
          <w:top w:val="nil"/>
          <w:bottom w:val="single" w:sz="12" w:space="0" w:color="F7BF9B" w:themeColor="accent4" w:themeTint="99"/>
          <w:insideH w:val="nil"/>
          <w:insideV w:val="nil"/>
        </w:tcBorders>
        <w:shd w:val="clear" w:color="auto" w:fill="FFFFFF" w:themeFill="background1"/>
      </w:tcPr>
    </w:tblStylePr>
    <w:tblStylePr w:type="lastRow">
      <w:rPr>
        <w:b/>
        <w:bCs/>
      </w:rPr>
      <w:tblPr/>
      <w:tcPr>
        <w:tcBorders>
          <w:top w:val="double" w:sz="2" w:space="0" w:color="F7BF9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9DD" w:themeFill="accent4" w:themeFillTint="33"/>
      </w:tcPr>
    </w:tblStylePr>
    <w:tblStylePr w:type="band1Horz">
      <w:tblPr/>
      <w:tcPr>
        <w:shd w:val="clear" w:color="auto" w:fill="FCE9DD" w:themeFill="accent4" w:themeFillTint="33"/>
      </w:tcPr>
    </w:tblStylePr>
  </w:style>
  <w:style w:type="table" w:styleId="GridTable2-Accent5">
    <w:name w:val="Grid Table 2 Accent 5"/>
    <w:basedOn w:val="TableNormal"/>
    <w:uiPriority w:val="47"/>
    <w:rsid w:val="002C2563"/>
    <w:pPr>
      <w:spacing w:after="0" w:line="240" w:lineRule="auto"/>
    </w:pPr>
    <w:tblPr>
      <w:tblStyleRowBandSize w:val="1"/>
      <w:tblStyleColBandSize w:val="1"/>
      <w:tblBorders>
        <w:top w:val="single" w:sz="2" w:space="0" w:color="3B9FFF" w:themeColor="accent5" w:themeTint="99"/>
        <w:bottom w:val="single" w:sz="2" w:space="0" w:color="3B9FFF" w:themeColor="accent5" w:themeTint="99"/>
        <w:insideH w:val="single" w:sz="2" w:space="0" w:color="3B9FFF" w:themeColor="accent5" w:themeTint="99"/>
        <w:insideV w:val="single" w:sz="2" w:space="0" w:color="3B9FFF" w:themeColor="accent5" w:themeTint="99"/>
      </w:tblBorders>
    </w:tblPr>
    <w:tblStylePr w:type="firstRow">
      <w:rPr>
        <w:b/>
        <w:bCs/>
      </w:rPr>
      <w:tblPr/>
      <w:tcPr>
        <w:tcBorders>
          <w:top w:val="nil"/>
          <w:bottom w:val="single" w:sz="12" w:space="0" w:color="3B9FFF" w:themeColor="accent5" w:themeTint="99"/>
          <w:insideH w:val="nil"/>
          <w:insideV w:val="nil"/>
        </w:tcBorders>
        <w:shd w:val="clear" w:color="auto" w:fill="FFFFFF" w:themeFill="background1"/>
      </w:tcPr>
    </w:tblStylePr>
    <w:tblStylePr w:type="lastRow">
      <w:rPr>
        <w:b/>
        <w:bCs/>
      </w:rPr>
      <w:tblPr/>
      <w:tcPr>
        <w:tcBorders>
          <w:top w:val="double" w:sz="2" w:space="0" w:color="3B9F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DDEFF" w:themeFill="accent5" w:themeFillTint="33"/>
      </w:tcPr>
    </w:tblStylePr>
    <w:tblStylePr w:type="band1Horz">
      <w:tblPr/>
      <w:tcPr>
        <w:shd w:val="clear" w:color="auto" w:fill="BDDEFF" w:themeFill="accent5" w:themeFillTint="33"/>
      </w:tcPr>
    </w:tblStylePr>
  </w:style>
  <w:style w:type="table" w:styleId="GridTable2-Accent6">
    <w:name w:val="Grid Table 2 Accent 6"/>
    <w:basedOn w:val="TableNormal"/>
    <w:uiPriority w:val="47"/>
    <w:rsid w:val="002C2563"/>
    <w:pPr>
      <w:spacing w:after="0" w:line="240" w:lineRule="auto"/>
    </w:pPr>
    <w:tblPr>
      <w:tblStyleRowBandSize w:val="1"/>
      <w:tblStyleColBandSize w:val="1"/>
      <w:tblBorders>
        <w:top w:val="single" w:sz="2" w:space="0" w:color="DD667B" w:themeColor="accent6" w:themeTint="99"/>
        <w:bottom w:val="single" w:sz="2" w:space="0" w:color="DD667B" w:themeColor="accent6" w:themeTint="99"/>
        <w:insideH w:val="single" w:sz="2" w:space="0" w:color="DD667B" w:themeColor="accent6" w:themeTint="99"/>
        <w:insideV w:val="single" w:sz="2" w:space="0" w:color="DD667B" w:themeColor="accent6" w:themeTint="99"/>
      </w:tblBorders>
    </w:tblPr>
    <w:tblStylePr w:type="firstRow">
      <w:rPr>
        <w:b/>
        <w:bCs/>
      </w:rPr>
      <w:tblPr/>
      <w:tcPr>
        <w:tcBorders>
          <w:top w:val="nil"/>
          <w:bottom w:val="single" w:sz="12" w:space="0" w:color="DD667B" w:themeColor="accent6" w:themeTint="99"/>
          <w:insideH w:val="nil"/>
          <w:insideV w:val="nil"/>
        </w:tcBorders>
        <w:shd w:val="clear" w:color="auto" w:fill="FFFFFF" w:themeFill="background1"/>
      </w:tcPr>
    </w:tblStylePr>
    <w:tblStylePr w:type="lastRow">
      <w:rPr>
        <w:b/>
        <w:bCs/>
      </w:rPr>
      <w:tblPr/>
      <w:tcPr>
        <w:tcBorders>
          <w:top w:val="double" w:sz="2" w:space="0" w:color="DD667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CCD3" w:themeFill="accent6" w:themeFillTint="33"/>
      </w:tcPr>
    </w:tblStylePr>
    <w:tblStylePr w:type="band1Horz">
      <w:tblPr/>
      <w:tcPr>
        <w:shd w:val="clear" w:color="auto" w:fill="F4CCD3" w:themeFill="accent6" w:themeFillTint="33"/>
      </w:tcPr>
    </w:tblStylePr>
  </w:style>
  <w:style w:type="table" w:styleId="GridTable3">
    <w:name w:val="Grid Table 3"/>
    <w:basedOn w:val="TableNormal"/>
    <w:uiPriority w:val="48"/>
    <w:rsid w:val="002C2563"/>
    <w:pPr>
      <w:spacing w:after="0" w:line="240" w:lineRule="auto"/>
    </w:pPr>
    <w:tblPr>
      <w:tblStyleRowBandSize w:val="1"/>
      <w:tblStyleColBandSize w:val="1"/>
      <w:tblBorders>
        <w:top w:val="single" w:sz="4" w:space="0" w:color="245DE9" w:themeColor="text1" w:themeTint="99"/>
        <w:left w:val="single" w:sz="4" w:space="0" w:color="245DE9" w:themeColor="text1" w:themeTint="99"/>
        <w:bottom w:val="single" w:sz="4" w:space="0" w:color="245DE9" w:themeColor="text1" w:themeTint="99"/>
        <w:right w:val="single" w:sz="4" w:space="0" w:color="245DE9" w:themeColor="text1" w:themeTint="99"/>
        <w:insideH w:val="single" w:sz="4" w:space="0" w:color="245DE9" w:themeColor="text1" w:themeTint="99"/>
        <w:insideV w:val="single" w:sz="4" w:space="0" w:color="245DE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C9F7" w:themeFill="text1" w:themeFillTint="33"/>
      </w:tcPr>
    </w:tblStylePr>
    <w:tblStylePr w:type="band1Horz">
      <w:tblPr/>
      <w:tcPr>
        <w:shd w:val="clear" w:color="auto" w:fill="B6C9F7" w:themeFill="text1" w:themeFillTint="33"/>
      </w:tcPr>
    </w:tblStylePr>
    <w:tblStylePr w:type="neCell">
      <w:tblPr/>
      <w:tcPr>
        <w:tcBorders>
          <w:bottom w:val="single" w:sz="4" w:space="0" w:color="245DE9" w:themeColor="text1" w:themeTint="99"/>
        </w:tcBorders>
      </w:tcPr>
    </w:tblStylePr>
    <w:tblStylePr w:type="nwCell">
      <w:tblPr/>
      <w:tcPr>
        <w:tcBorders>
          <w:bottom w:val="single" w:sz="4" w:space="0" w:color="245DE9" w:themeColor="text1" w:themeTint="99"/>
        </w:tcBorders>
      </w:tcPr>
    </w:tblStylePr>
    <w:tblStylePr w:type="seCell">
      <w:tblPr/>
      <w:tcPr>
        <w:tcBorders>
          <w:top w:val="single" w:sz="4" w:space="0" w:color="245DE9" w:themeColor="text1" w:themeTint="99"/>
        </w:tcBorders>
      </w:tcPr>
    </w:tblStylePr>
    <w:tblStylePr w:type="swCell">
      <w:tblPr/>
      <w:tcPr>
        <w:tcBorders>
          <w:top w:val="single" w:sz="4" w:space="0" w:color="245DE9" w:themeColor="text1" w:themeTint="99"/>
        </w:tcBorders>
      </w:tcPr>
    </w:tblStylePr>
  </w:style>
  <w:style w:type="table" w:styleId="GridTable3-Accent1">
    <w:name w:val="Grid Table 3 Accent 1"/>
    <w:basedOn w:val="TableNormal"/>
    <w:uiPriority w:val="48"/>
    <w:rsid w:val="002C2563"/>
    <w:pPr>
      <w:spacing w:after="0" w:line="240" w:lineRule="auto"/>
    </w:pPr>
    <w:tblPr>
      <w:tblStyleRowBandSize w:val="1"/>
      <w:tblStyleColBandSize w:val="1"/>
      <w:tblBorders>
        <w:top w:val="single" w:sz="4" w:space="0" w:color="245DE9" w:themeColor="accent1" w:themeTint="99"/>
        <w:left w:val="single" w:sz="4" w:space="0" w:color="245DE9" w:themeColor="accent1" w:themeTint="99"/>
        <w:bottom w:val="single" w:sz="4" w:space="0" w:color="245DE9" w:themeColor="accent1" w:themeTint="99"/>
        <w:right w:val="single" w:sz="4" w:space="0" w:color="245DE9" w:themeColor="accent1" w:themeTint="99"/>
        <w:insideH w:val="single" w:sz="4" w:space="0" w:color="245DE9" w:themeColor="accent1" w:themeTint="99"/>
        <w:insideV w:val="single" w:sz="4" w:space="0" w:color="245DE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C9F7" w:themeFill="accent1" w:themeFillTint="33"/>
      </w:tcPr>
    </w:tblStylePr>
    <w:tblStylePr w:type="band1Horz">
      <w:tblPr/>
      <w:tcPr>
        <w:shd w:val="clear" w:color="auto" w:fill="B6C9F7" w:themeFill="accent1" w:themeFillTint="33"/>
      </w:tcPr>
    </w:tblStylePr>
    <w:tblStylePr w:type="neCell">
      <w:tblPr/>
      <w:tcPr>
        <w:tcBorders>
          <w:bottom w:val="single" w:sz="4" w:space="0" w:color="245DE9" w:themeColor="accent1" w:themeTint="99"/>
        </w:tcBorders>
      </w:tcPr>
    </w:tblStylePr>
    <w:tblStylePr w:type="nwCell">
      <w:tblPr/>
      <w:tcPr>
        <w:tcBorders>
          <w:bottom w:val="single" w:sz="4" w:space="0" w:color="245DE9" w:themeColor="accent1" w:themeTint="99"/>
        </w:tcBorders>
      </w:tcPr>
    </w:tblStylePr>
    <w:tblStylePr w:type="seCell">
      <w:tblPr/>
      <w:tcPr>
        <w:tcBorders>
          <w:top w:val="single" w:sz="4" w:space="0" w:color="245DE9" w:themeColor="accent1" w:themeTint="99"/>
        </w:tcBorders>
      </w:tcPr>
    </w:tblStylePr>
    <w:tblStylePr w:type="swCell">
      <w:tblPr/>
      <w:tcPr>
        <w:tcBorders>
          <w:top w:val="single" w:sz="4" w:space="0" w:color="245DE9" w:themeColor="accent1" w:themeTint="99"/>
        </w:tcBorders>
      </w:tcPr>
    </w:tblStylePr>
  </w:style>
  <w:style w:type="table" w:styleId="GridTable3-Accent2">
    <w:name w:val="Grid Table 3 Accent 2"/>
    <w:basedOn w:val="TableNormal"/>
    <w:uiPriority w:val="48"/>
    <w:rsid w:val="002C2563"/>
    <w:pPr>
      <w:spacing w:after="0" w:line="240" w:lineRule="auto"/>
    </w:pPr>
    <w:tblPr>
      <w:tblStyleRowBandSize w:val="1"/>
      <w:tblStyleColBandSize w:val="1"/>
      <w:tblBorders>
        <w:top w:val="single" w:sz="4" w:space="0" w:color="3B9FFF" w:themeColor="accent2" w:themeTint="99"/>
        <w:left w:val="single" w:sz="4" w:space="0" w:color="3B9FFF" w:themeColor="accent2" w:themeTint="99"/>
        <w:bottom w:val="single" w:sz="4" w:space="0" w:color="3B9FFF" w:themeColor="accent2" w:themeTint="99"/>
        <w:right w:val="single" w:sz="4" w:space="0" w:color="3B9FFF" w:themeColor="accent2" w:themeTint="99"/>
        <w:insideH w:val="single" w:sz="4" w:space="0" w:color="3B9FFF" w:themeColor="accent2" w:themeTint="99"/>
        <w:insideV w:val="single" w:sz="4" w:space="0" w:color="3B9F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DDEFF" w:themeFill="accent2" w:themeFillTint="33"/>
      </w:tcPr>
    </w:tblStylePr>
    <w:tblStylePr w:type="band1Horz">
      <w:tblPr/>
      <w:tcPr>
        <w:shd w:val="clear" w:color="auto" w:fill="BDDEFF" w:themeFill="accent2" w:themeFillTint="33"/>
      </w:tcPr>
    </w:tblStylePr>
    <w:tblStylePr w:type="neCell">
      <w:tblPr/>
      <w:tcPr>
        <w:tcBorders>
          <w:bottom w:val="single" w:sz="4" w:space="0" w:color="3B9FFF" w:themeColor="accent2" w:themeTint="99"/>
        </w:tcBorders>
      </w:tcPr>
    </w:tblStylePr>
    <w:tblStylePr w:type="nwCell">
      <w:tblPr/>
      <w:tcPr>
        <w:tcBorders>
          <w:bottom w:val="single" w:sz="4" w:space="0" w:color="3B9FFF" w:themeColor="accent2" w:themeTint="99"/>
        </w:tcBorders>
      </w:tcPr>
    </w:tblStylePr>
    <w:tblStylePr w:type="seCell">
      <w:tblPr/>
      <w:tcPr>
        <w:tcBorders>
          <w:top w:val="single" w:sz="4" w:space="0" w:color="3B9FFF" w:themeColor="accent2" w:themeTint="99"/>
        </w:tcBorders>
      </w:tcPr>
    </w:tblStylePr>
    <w:tblStylePr w:type="swCell">
      <w:tblPr/>
      <w:tcPr>
        <w:tcBorders>
          <w:top w:val="single" w:sz="4" w:space="0" w:color="3B9FFF" w:themeColor="accent2" w:themeTint="99"/>
        </w:tcBorders>
      </w:tcPr>
    </w:tblStylePr>
  </w:style>
  <w:style w:type="table" w:styleId="GridTable3-Accent3">
    <w:name w:val="Grid Table 3 Accent 3"/>
    <w:basedOn w:val="TableNormal"/>
    <w:uiPriority w:val="48"/>
    <w:rsid w:val="002C2563"/>
    <w:pPr>
      <w:spacing w:after="0" w:line="240" w:lineRule="auto"/>
    </w:pPr>
    <w:tblPr>
      <w:tblStyleRowBandSize w:val="1"/>
      <w:tblStyleColBandSize w:val="1"/>
      <w:tblBorders>
        <w:top w:val="single" w:sz="4" w:space="0" w:color="B6D9D0" w:themeColor="accent3" w:themeTint="99"/>
        <w:left w:val="single" w:sz="4" w:space="0" w:color="B6D9D0" w:themeColor="accent3" w:themeTint="99"/>
        <w:bottom w:val="single" w:sz="4" w:space="0" w:color="B6D9D0" w:themeColor="accent3" w:themeTint="99"/>
        <w:right w:val="single" w:sz="4" w:space="0" w:color="B6D9D0" w:themeColor="accent3" w:themeTint="99"/>
        <w:insideH w:val="single" w:sz="4" w:space="0" w:color="B6D9D0" w:themeColor="accent3" w:themeTint="99"/>
        <w:insideV w:val="single" w:sz="4" w:space="0" w:color="B6D9D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F2EF" w:themeFill="accent3" w:themeFillTint="33"/>
      </w:tcPr>
    </w:tblStylePr>
    <w:tblStylePr w:type="band1Horz">
      <w:tblPr/>
      <w:tcPr>
        <w:shd w:val="clear" w:color="auto" w:fill="E6F2EF" w:themeFill="accent3" w:themeFillTint="33"/>
      </w:tcPr>
    </w:tblStylePr>
    <w:tblStylePr w:type="neCell">
      <w:tblPr/>
      <w:tcPr>
        <w:tcBorders>
          <w:bottom w:val="single" w:sz="4" w:space="0" w:color="B6D9D0" w:themeColor="accent3" w:themeTint="99"/>
        </w:tcBorders>
      </w:tcPr>
    </w:tblStylePr>
    <w:tblStylePr w:type="nwCell">
      <w:tblPr/>
      <w:tcPr>
        <w:tcBorders>
          <w:bottom w:val="single" w:sz="4" w:space="0" w:color="B6D9D0" w:themeColor="accent3" w:themeTint="99"/>
        </w:tcBorders>
      </w:tcPr>
    </w:tblStylePr>
    <w:tblStylePr w:type="seCell">
      <w:tblPr/>
      <w:tcPr>
        <w:tcBorders>
          <w:top w:val="single" w:sz="4" w:space="0" w:color="B6D9D0" w:themeColor="accent3" w:themeTint="99"/>
        </w:tcBorders>
      </w:tcPr>
    </w:tblStylePr>
    <w:tblStylePr w:type="swCell">
      <w:tblPr/>
      <w:tcPr>
        <w:tcBorders>
          <w:top w:val="single" w:sz="4" w:space="0" w:color="B6D9D0" w:themeColor="accent3" w:themeTint="99"/>
        </w:tcBorders>
      </w:tcPr>
    </w:tblStylePr>
  </w:style>
  <w:style w:type="table" w:styleId="GridTable3-Accent4">
    <w:name w:val="Grid Table 3 Accent 4"/>
    <w:basedOn w:val="TableNormal"/>
    <w:uiPriority w:val="48"/>
    <w:rsid w:val="002C2563"/>
    <w:pPr>
      <w:spacing w:after="0" w:line="240" w:lineRule="auto"/>
    </w:pPr>
    <w:tblPr>
      <w:tblStyleRowBandSize w:val="1"/>
      <w:tblStyleColBandSize w:val="1"/>
      <w:tblBorders>
        <w:top w:val="single" w:sz="4" w:space="0" w:color="F7BF9B" w:themeColor="accent4" w:themeTint="99"/>
        <w:left w:val="single" w:sz="4" w:space="0" w:color="F7BF9B" w:themeColor="accent4" w:themeTint="99"/>
        <w:bottom w:val="single" w:sz="4" w:space="0" w:color="F7BF9B" w:themeColor="accent4" w:themeTint="99"/>
        <w:right w:val="single" w:sz="4" w:space="0" w:color="F7BF9B" w:themeColor="accent4" w:themeTint="99"/>
        <w:insideH w:val="single" w:sz="4" w:space="0" w:color="F7BF9B" w:themeColor="accent4" w:themeTint="99"/>
        <w:insideV w:val="single" w:sz="4" w:space="0" w:color="F7BF9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9DD" w:themeFill="accent4" w:themeFillTint="33"/>
      </w:tcPr>
    </w:tblStylePr>
    <w:tblStylePr w:type="band1Horz">
      <w:tblPr/>
      <w:tcPr>
        <w:shd w:val="clear" w:color="auto" w:fill="FCE9DD" w:themeFill="accent4" w:themeFillTint="33"/>
      </w:tcPr>
    </w:tblStylePr>
    <w:tblStylePr w:type="neCell">
      <w:tblPr/>
      <w:tcPr>
        <w:tcBorders>
          <w:bottom w:val="single" w:sz="4" w:space="0" w:color="F7BF9B" w:themeColor="accent4" w:themeTint="99"/>
        </w:tcBorders>
      </w:tcPr>
    </w:tblStylePr>
    <w:tblStylePr w:type="nwCell">
      <w:tblPr/>
      <w:tcPr>
        <w:tcBorders>
          <w:bottom w:val="single" w:sz="4" w:space="0" w:color="F7BF9B" w:themeColor="accent4" w:themeTint="99"/>
        </w:tcBorders>
      </w:tcPr>
    </w:tblStylePr>
    <w:tblStylePr w:type="seCell">
      <w:tblPr/>
      <w:tcPr>
        <w:tcBorders>
          <w:top w:val="single" w:sz="4" w:space="0" w:color="F7BF9B" w:themeColor="accent4" w:themeTint="99"/>
        </w:tcBorders>
      </w:tcPr>
    </w:tblStylePr>
    <w:tblStylePr w:type="swCell">
      <w:tblPr/>
      <w:tcPr>
        <w:tcBorders>
          <w:top w:val="single" w:sz="4" w:space="0" w:color="F7BF9B" w:themeColor="accent4" w:themeTint="99"/>
        </w:tcBorders>
      </w:tcPr>
    </w:tblStylePr>
  </w:style>
  <w:style w:type="table" w:styleId="GridTable3-Accent5">
    <w:name w:val="Grid Table 3 Accent 5"/>
    <w:basedOn w:val="TableNormal"/>
    <w:uiPriority w:val="48"/>
    <w:rsid w:val="002C2563"/>
    <w:pPr>
      <w:spacing w:after="0" w:line="240" w:lineRule="auto"/>
    </w:pPr>
    <w:tblPr>
      <w:tblStyleRowBandSize w:val="1"/>
      <w:tblStyleColBandSize w:val="1"/>
      <w:tblBorders>
        <w:top w:val="single" w:sz="4" w:space="0" w:color="3B9FFF" w:themeColor="accent5" w:themeTint="99"/>
        <w:left w:val="single" w:sz="4" w:space="0" w:color="3B9FFF" w:themeColor="accent5" w:themeTint="99"/>
        <w:bottom w:val="single" w:sz="4" w:space="0" w:color="3B9FFF" w:themeColor="accent5" w:themeTint="99"/>
        <w:right w:val="single" w:sz="4" w:space="0" w:color="3B9FFF" w:themeColor="accent5" w:themeTint="99"/>
        <w:insideH w:val="single" w:sz="4" w:space="0" w:color="3B9FFF" w:themeColor="accent5" w:themeTint="99"/>
        <w:insideV w:val="single" w:sz="4" w:space="0" w:color="3B9F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DDEFF" w:themeFill="accent5" w:themeFillTint="33"/>
      </w:tcPr>
    </w:tblStylePr>
    <w:tblStylePr w:type="band1Horz">
      <w:tblPr/>
      <w:tcPr>
        <w:shd w:val="clear" w:color="auto" w:fill="BDDEFF" w:themeFill="accent5" w:themeFillTint="33"/>
      </w:tcPr>
    </w:tblStylePr>
    <w:tblStylePr w:type="neCell">
      <w:tblPr/>
      <w:tcPr>
        <w:tcBorders>
          <w:bottom w:val="single" w:sz="4" w:space="0" w:color="3B9FFF" w:themeColor="accent5" w:themeTint="99"/>
        </w:tcBorders>
      </w:tcPr>
    </w:tblStylePr>
    <w:tblStylePr w:type="nwCell">
      <w:tblPr/>
      <w:tcPr>
        <w:tcBorders>
          <w:bottom w:val="single" w:sz="4" w:space="0" w:color="3B9FFF" w:themeColor="accent5" w:themeTint="99"/>
        </w:tcBorders>
      </w:tcPr>
    </w:tblStylePr>
    <w:tblStylePr w:type="seCell">
      <w:tblPr/>
      <w:tcPr>
        <w:tcBorders>
          <w:top w:val="single" w:sz="4" w:space="0" w:color="3B9FFF" w:themeColor="accent5" w:themeTint="99"/>
        </w:tcBorders>
      </w:tcPr>
    </w:tblStylePr>
    <w:tblStylePr w:type="swCell">
      <w:tblPr/>
      <w:tcPr>
        <w:tcBorders>
          <w:top w:val="single" w:sz="4" w:space="0" w:color="3B9FFF" w:themeColor="accent5" w:themeTint="99"/>
        </w:tcBorders>
      </w:tcPr>
    </w:tblStylePr>
  </w:style>
  <w:style w:type="table" w:styleId="GridTable3-Accent6">
    <w:name w:val="Grid Table 3 Accent 6"/>
    <w:basedOn w:val="TableNormal"/>
    <w:uiPriority w:val="48"/>
    <w:rsid w:val="002C2563"/>
    <w:pPr>
      <w:spacing w:after="0" w:line="240" w:lineRule="auto"/>
    </w:pPr>
    <w:tblPr>
      <w:tblStyleRowBandSize w:val="1"/>
      <w:tblStyleColBandSize w:val="1"/>
      <w:tblBorders>
        <w:top w:val="single" w:sz="4" w:space="0" w:color="DD667B" w:themeColor="accent6" w:themeTint="99"/>
        <w:left w:val="single" w:sz="4" w:space="0" w:color="DD667B" w:themeColor="accent6" w:themeTint="99"/>
        <w:bottom w:val="single" w:sz="4" w:space="0" w:color="DD667B" w:themeColor="accent6" w:themeTint="99"/>
        <w:right w:val="single" w:sz="4" w:space="0" w:color="DD667B" w:themeColor="accent6" w:themeTint="99"/>
        <w:insideH w:val="single" w:sz="4" w:space="0" w:color="DD667B" w:themeColor="accent6" w:themeTint="99"/>
        <w:insideV w:val="single" w:sz="4" w:space="0" w:color="DD66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CCD3" w:themeFill="accent6" w:themeFillTint="33"/>
      </w:tcPr>
    </w:tblStylePr>
    <w:tblStylePr w:type="band1Horz">
      <w:tblPr/>
      <w:tcPr>
        <w:shd w:val="clear" w:color="auto" w:fill="F4CCD3" w:themeFill="accent6" w:themeFillTint="33"/>
      </w:tcPr>
    </w:tblStylePr>
    <w:tblStylePr w:type="neCell">
      <w:tblPr/>
      <w:tcPr>
        <w:tcBorders>
          <w:bottom w:val="single" w:sz="4" w:space="0" w:color="DD667B" w:themeColor="accent6" w:themeTint="99"/>
        </w:tcBorders>
      </w:tcPr>
    </w:tblStylePr>
    <w:tblStylePr w:type="nwCell">
      <w:tblPr/>
      <w:tcPr>
        <w:tcBorders>
          <w:bottom w:val="single" w:sz="4" w:space="0" w:color="DD667B" w:themeColor="accent6" w:themeTint="99"/>
        </w:tcBorders>
      </w:tcPr>
    </w:tblStylePr>
    <w:tblStylePr w:type="seCell">
      <w:tblPr/>
      <w:tcPr>
        <w:tcBorders>
          <w:top w:val="single" w:sz="4" w:space="0" w:color="DD667B" w:themeColor="accent6" w:themeTint="99"/>
        </w:tcBorders>
      </w:tcPr>
    </w:tblStylePr>
    <w:tblStylePr w:type="swCell">
      <w:tblPr/>
      <w:tcPr>
        <w:tcBorders>
          <w:top w:val="single" w:sz="4" w:space="0" w:color="DD667B" w:themeColor="accent6" w:themeTint="99"/>
        </w:tcBorders>
      </w:tcPr>
    </w:tblStylePr>
  </w:style>
  <w:style w:type="table" w:styleId="GridTable4">
    <w:name w:val="Grid Table 4"/>
    <w:basedOn w:val="TableNormal"/>
    <w:uiPriority w:val="49"/>
    <w:rsid w:val="002C2563"/>
    <w:pPr>
      <w:spacing w:after="0" w:line="240" w:lineRule="auto"/>
    </w:pPr>
    <w:tblPr>
      <w:tblStyleRowBandSize w:val="1"/>
      <w:tblStyleColBandSize w:val="1"/>
      <w:tblBorders>
        <w:top w:val="single" w:sz="4" w:space="0" w:color="245DE9" w:themeColor="text1" w:themeTint="99"/>
        <w:left w:val="single" w:sz="4" w:space="0" w:color="245DE9" w:themeColor="text1" w:themeTint="99"/>
        <w:bottom w:val="single" w:sz="4" w:space="0" w:color="245DE9" w:themeColor="text1" w:themeTint="99"/>
        <w:right w:val="single" w:sz="4" w:space="0" w:color="245DE9" w:themeColor="text1" w:themeTint="99"/>
        <w:insideH w:val="single" w:sz="4" w:space="0" w:color="245DE9" w:themeColor="text1" w:themeTint="99"/>
        <w:insideV w:val="single" w:sz="4" w:space="0" w:color="245DE9" w:themeColor="text1" w:themeTint="99"/>
      </w:tblBorders>
    </w:tblPr>
    <w:tblStylePr w:type="firstRow">
      <w:rPr>
        <w:b/>
        <w:bCs/>
        <w:color w:val="FFFFFF" w:themeColor="background1"/>
      </w:rPr>
      <w:tblPr/>
      <w:tcPr>
        <w:tcBorders>
          <w:top w:val="single" w:sz="4" w:space="0" w:color="0A2463" w:themeColor="text1"/>
          <w:left w:val="single" w:sz="4" w:space="0" w:color="0A2463" w:themeColor="text1"/>
          <w:bottom w:val="single" w:sz="4" w:space="0" w:color="0A2463" w:themeColor="text1"/>
          <w:right w:val="single" w:sz="4" w:space="0" w:color="0A2463" w:themeColor="text1"/>
          <w:insideH w:val="nil"/>
          <w:insideV w:val="nil"/>
        </w:tcBorders>
        <w:shd w:val="clear" w:color="auto" w:fill="0A2463" w:themeFill="text1"/>
      </w:tcPr>
    </w:tblStylePr>
    <w:tblStylePr w:type="lastRow">
      <w:rPr>
        <w:b/>
        <w:bCs/>
      </w:rPr>
      <w:tblPr/>
      <w:tcPr>
        <w:tcBorders>
          <w:top w:val="double" w:sz="4" w:space="0" w:color="0A2463" w:themeColor="text1"/>
        </w:tcBorders>
      </w:tcPr>
    </w:tblStylePr>
    <w:tblStylePr w:type="firstCol">
      <w:rPr>
        <w:b/>
        <w:bCs/>
      </w:rPr>
    </w:tblStylePr>
    <w:tblStylePr w:type="lastCol">
      <w:rPr>
        <w:b/>
        <w:bCs/>
      </w:rPr>
    </w:tblStylePr>
    <w:tblStylePr w:type="band1Vert">
      <w:tblPr/>
      <w:tcPr>
        <w:shd w:val="clear" w:color="auto" w:fill="B6C9F7" w:themeFill="text1" w:themeFillTint="33"/>
      </w:tcPr>
    </w:tblStylePr>
    <w:tblStylePr w:type="band1Horz">
      <w:tblPr/>
      <w:tcPr>
        <w:shd w:val="clear" w:color="auto" w:fill="B6C9F7" w:themeFill="text1" w:themeFillTint="33"/>
      </w:tcPr>
    </w:tblStylePr>
  </w:style>
  <w:style w:type="table" w:styleId="GridTable4-Accent1">
    <w:name w:val="Grid Table 4 Accent 1"/>
    <w:basedOn w:val="TableNormal"/>
    <w:uiPriority w:val="49"/>
    <w:rsid w:val="002C2563"/>
    <w:pPr>
      <w:spacing w:after="0" w:line="240" w:lineRule="auto"/>
    </w:pPr>
    <w:tblPr>
      <w:tblStyleRowBandSize w:val="1"/>
      <w:tblStyleColBandSize w:val="1"/>
      <w:tblBorders>
        <w:top w:val="single" w:sz="4" w:space="0" w:color="245DE9" w:themeColor="accent1" w:themeTint="99"/>
        <w:left w:val="single" w:sz="4" w:space="0" w:color="245DE9" w:themeColor="accent1" w:themeTint="99"/>
        <w:bottom w:val="single" w:sz="4" w:space="0" w:color="245DE9" w:themeColor="accent1" w:themeTint="99"/>
        <w:right w:val="single" w:sz="4" w:space="0" w:color="245DE9" w:themeColor="accent1" w:themeTint="99"/>
        <w:insideH w:val="single" w:sz="4" w:space="0" w:color="245DE9" w:themeColor="accent1" w:themeTint="99"/>
        <w:insideV w:val="single" w:sz="4" w:space="0" w:color="245DE9" w:themeColor="accent1" w:themeTint="99"/>
      </w:tblBorders>
    </w:tblPr>
    <w:tblStylePr w:type="firstRow">
      <w:rPr>
        <w:b/>
        <w:bCs/>
        <w:color w:val="FFFFFF" w:themeColor="background1"/>
      </w:rPr>
      <w:tblPr/>
      <w:tcPr>
        <w:tcBorders>
          <w:top w:val="single" w:sz="4" w:space="0" w:color="0A2463" w:themeColor="accent1"/>
          <w:left w:val="single" w:sz="4" w:space="0" w:color="0A2463" w:themeColor="accent1"/>
          <w:bottom w:val="single" w:sz="4" w:space="0" w:color="0A2463" w:themeColor="accent1"/>
          <w:right w:val="single" w:sz="4" w:space="0" w:color="0A2463" w:themeColor="accent1"/>
          <w:insideH w:val="nil"/>
          <w:insideV w:val="nil"/>
        </w:tcBorders>
        <w:shd w:val="clear" w:color="auto" w:fill="0A2463" w:themeFill="accent1"/>
      </w:tcPr>
    </w:tblStylePr>
    <w:tblStylePr w:type="lastRow">
      <w:rPr>
        <w:b/>
        <w:bCs/>
      </w:rPr>
      <w:tblPr/>
      <w:tcPr>
        <w:tcBorders>
          <w:top w:val="double" w:sz="4" w:space="0" w:color="0A2463" w:themeColor="accent1"/>
        </w:tcBorders>
      </w:tcPr>
    </w:tblStylePr>
    <w:tblStylePr w:type="firstCol">
      <w:rPr>
        <w:b/>
        <w:bCs/>
      </w:rPr>
    </w:tblStylePr>
    <w:tblStylePr w:type="lastCol">
      <w:rPr>
        <w:b/>
        <w:bCs/>
      </w:rPr>
    </w:tblStylePr>
    <w:tblStylePr w:type="band1Vert">
      <w:tblPr/>
      <w:tcPr>
        <w:shd w:val="clear" w:color="auto" w:fill="B6C9F7" w:themeFill="accent1" w:themeFillTint="33"/>
      </w:tcPr>
    </w:tblStylePr>
    <w:tblStylePr w:type="band1Horz">
      <w:tblPr/>
      <w:tcPr>
        <w:shd w:val="clear" w:color="auto" w:fill="B6C9F7" w:themeFill="accent1" w:themeFillTint="33"/>
      </w:tcPr>
    </w:tblStylePr>
  </w:style>
  <w:style w:type="table" w:styleId="GridTable4-Accent2">
    <w:name w:val="Grid Table 4 Accent 2"/>
    <w:basedOn w:val="TableNormal"/>
    <w:uiPriority w:val="49"/>
    <w:rsid w:val="002C2563"/>
    <w:pPr>
      <w:spacing w:after="0" w:line="240" w:lineRule="auto"/>
    </w:pPr>
    <w:tblPr>
      <w:tblStyleRowBandSize w:val="1"/>
      <w:tblStyleColBandSize w:val="1"/>
      <w:tblBorders>
        <w:top w:val="single" w:sz="4" w:space="0" w:color="3B9FFF" w:themeColor="accent2" w:themeTint="99"/>
        <w:left w:val="single" w:sz="4" w:space="0" w:color="3B9FFF" w:themeColor="accent2" w:themeTint="99"/>
        <w:bottom w:val="single" w:sz="4" w:space="0" w:color="3B9FFF" w:themeColor="accent2" w:themeTint="99"/>
        <w:right w:val="single" w:sz="4" w:space="0" w:color="3B9FFF" w:themeColor="accent2" w:themeTint="99"/>
        <w:insideH w:val="single" w:sz="4" w:space="0" w:color="3B9FFF" w:themeColor="accent2" w:themeTint="99"/>
        <w:insideV w:val="single" w:sz="4" w:space="0" w:color="3B9FFF" w:themeColor="accent2" w:themeTint="99"/>
      </w:tblBorders>
    </w:tblPr>
    <w:tblStylePr w:type="firstRow">
      <w:rPr>
        <w:b/>
        <w:bCs/>
        <w:color w:val="FFFFFF" w:themeColor="background1"/>
      </w:rPr>
      <w:tblPr/>
      <w:tcPr>
        <w:tcBorders>
          <w:top w:val="single" w:sz="4" w:space="0" w:color="005EB8" w:themeColor="accent2"/>
          <w:left w:val="single" w:sz="4" w:space="0" w:color="005EB8" w:themeColor="accent2"/>
          <w:bottom w:val="single" w:sz="4" w:space="0" w:color="005EB8" w:themeColor="accent2"/>
          <w:right w:val="single" w:sz="4" w:space="0" w:color="005EB8" w:themeColor="accent2"/>
          <w:insideH w:val="nil"/>
          <w:insideV w:val="nil"/>
        </w:tcBorders>
        <w:shd w:val="clear" w:color="auto" w:fill="005EB8" w:themeFill="accent2"/>
      </w:tcPr>
    </w:tblStylePr>
    <w:tblStylePr w:type="lastRow">
      <w:rPr>
        <w:b/>
        <w:bCs/>
      </w:rPr>
      <w:tblPr/>
      <w:tcPr>
        <w:tcBorders>
          <w:top w:val="double" w:sz="4" w:space="0" w:color="005EB8" w:themeColor="accent2"/>
        </w:tcBorders>
      </w:tcPr>
    </w:tblStylePr>
    <w:tblStylePr w:type="firstCol">
      <w:rPr>
        <w:b/>
        <w:bCs/>
      </w:rPr>
    </w:tblStylePr>
    <w:tblStylePr w:type="lastCol">
      <w:rPr>
        <w:b/>
        <w:bCs/>
      </w:rPr>
    </w:tblStylePr>
    <w:tblStylePr w:type="band1Vert">
      <w:tblPr/>
      <w:tcPr>
        <w:shd w:val="clear" w:color="auto" w:fill="BDDEFF" w:themeFill="accent2" w:themeFillTint="33"/>
      </w:tcPr>
    </w:tblStylePr>
    <w:tblStylePr w:type="band1Horz">
      <w:tblPr/>
      <w:tcPr>
        <w:shd w:val="clear" w:color="auto" w:fill="BDDEFF" w:themeFill="accent2" w:themeFillTint="33"/>
      </w:tcPr>
    </w:tblStylePr>
  </w:style>
  <w:style w:type="table" w:styleId="GridTable4-Accent3">
    <w:name w:val="Grid Table 4 Accent 3"/>
    <w:basedOn w:val="TableNormal"/>
    <w:uiPriority w:val="49"/>
    <w:rsid w:val="002C2563"/>
    <w:pPr>
      <w:spacing w:after="0" w:line="240" w:lineRule="auto"/>
    </w:pPr>
    <w:tblPr>
      <w:tblStyleRowBandSize w:val="1"/>
      <w:tblStyleColBandSize w:val="1"/>
      <w:tblBorders>
        <w:top w:val="single" w:sz="4" w:space="0" w:color="B6D9D0" w:themeColor="accent3" w:themeTint="99"/>
        <w:left w:val="single" w:sz="4" w:space="0" w:color="B6D9D0" w:themeColor="accent3" w:themeTint="99"/>
        <w:bottom w:val="single" w:sz="4" w:space="0" w:color="B6D9D0" w:themeColor="accent3" w:themeTint="99"/>
        <w:right w:val="single" w:sz="4" w:space="0" w:color="B6D9D0" w:themeColor="accent3" w:themeTint="99"/>
        <w:insideH w:val="single" w:sz="4" w:space="0" w:color="B6D9D0" w:themeColor="accent3" w:themeTint="99"/>
        <w:insideV w:val="single" w:sz="4" w:space="0" w:color="B6D9D0" w:themeColor="accent3" w:themeTint="99"/>
      </w:tblBorders>
    </w:tblPr>
    <w:tblStylePr w:type="firstRow">
      <w:rPr>
        <w:b/>
        <w:bCs/>
        <w:color w:val="FFFFFF" w:themeColor="background1"/>
      </w:rPr>
      <w:tblPr/>
      <w:tcPr>
        <w:tcBorders>
          <w:top w:val="single" w:sz="4" w:space="0" w:color="87C1B1" w:themeColor="accent3"/>
          <w:left w:val="single" w:sz="4" w:space="0" w:color="87C1B1" w:themeColor="accent3"/>
          <w:bottom w:val="single" w:sz="4" w:space="0" w:color="87C1B1" w:themeColor="accent3"/>
          <w:right w:val="single" w:sz="4" w:space="0" w:color="87C1B1" w:themeColor="accent3"/>
          <w:insideH w:val="nil"/>
          <w:insideV w:val="nil"/>
        </w:tcBorders>
        <w:shd w:val="clear" w:color="auto" w:fill="87C1B1" w:themeFill="accent3"/>
      </w:tcPr>
    </w:tblStylePr>
    <w:tblStylePr w:type="lastRow">
      <w:rPr>
        <w:b/>
        <w:bCs/>
      </w:rPr>
      <w:tblPr/>
      <w:tcPr>
        <w:tcBorders>
          <w:top w:val="double" w:sz="4" w:space="0" w:color="87C1B1" w:themeColor="accent3"/>
        </w:tcBorders>
      </w:tcPr>
    </w:tblStylePr>
    <w:tblStylePr w:type="firstCol">
      <w:rPr>
        <w:b/>
        <w:bCs/>
      </w:rPr>
    </w:tblStylePr>
    <w:tblStylePr w:type="lastCol">
      <w:rPr>
        <w:b/>
        <w:bCs/>
      </w:rPr>
    </w:tblStylePr>
    <w:tblStylePr w:type="band1Vert">
      <w:tblPr/>
      <w:tcPr>
        <w:shd w:val="clear" w:color="auto" w:fill="E6F2EF" w:themeFill="accent3" w:themeFillTint="33"/>
      </w:tcPr>
    </w:tblStylePr>
    <w:tblStylePr w:type="band1Horz">
      <w:tblPr/>
      <w:tcPr>
        <w:shd w:val="clear" w:color="auto" w:fill="E6F2EF" w:themeFill="accent3" w:themeFillTint="33"/>
      </w:tcPr>
    </w:tblStylePr>
  </w:style>
  <w:style w:type="table" w:styleId="GridTable4-Accent4">
    <w:name w:val="Grid Table 4 Accent 4"/>
    <w:basedOn w:val="TableNormal"/>
    <w:uiPriority w:val="49"/>
    <w:rsid w:val="002C2563"/>
    <w:pPr>
      <w:spacing w:after="0" w:line="240" w:lineRule="auto"/>
    </w:pPr>
    <w:tblPr>
      <w:tblStyleRowBandSize w:val="1"/>
      <w:tblStyleColBandSize w:val="1"/>
      <w:tblBorders>
        <w:top w:val="single" w:sz="4" w:space="0" w:color="F7BF9B" w:themeColor="accent4" w:themeTint="99"/>
        <w:left w:val="single" w:sz="4" w:space="0" w:color="F7BF9B" w:themeColor="accent4" w:themeTint="99"/>
        <w:bottom w:val="single" w:sz="4" w:space="0" w:color="F7BF9B" w:themeColor="accent4" w:themeTint="99"/>
        <w:right w:val="single" w:sz="4" w:space="0" w:color="F7BF9B" w:themeColor="accent4" w:themeTint="99"/>
        <w:insideH w:val="single" w:sz="4" w:space="0" w:color="F7BF9B" w:themeColor="accent4" w:themeTint="99"/>
        <w:insideV w:val="single" w:sz="4" w:space="0" w:color="F7BF9B" w:themeColor="accent4" w:themeTint="99"/>
      </w:tblBorders>
    </w:tblPr>
    <w:tblStylePr w:type="firstRow">
      <w:rPr>
        <w:b/>
        <w:bCs/>
        <w:color w:val="FFFFFF" w:themeColor="background1"/>
      </w:rPr>
      <w:tblPr/>
      <w:tcPr>
        <w:tcBorders>
          <w:top w:val="single" w:sz="4" w:space="0" w:color="F29559" w:themeColor="accent4"/>
          <w:left w:val="single" w:sz="4" w:space="0" w:color="F29559" w:themeColor="accent4"/>
          <w:bottom w:val="single" w:sz="4" w:space="0" w:color="F29559" w:themeColor="accent4"/>
          <w:right w:val="single" w:sz="4" w:space="0" w:color="F29559" w:themeColor="accent4"/>
          <w:insideH w:val="nil"/>
          <w:insideV w:val="nil"/>
        </w:tcBorders>
        <w:shd w:val="clear" w:color="auto" w:fill="F29559" w:themeFill="accent4"/>
      </w:tcPr>
    </w:tblStylePr>
    <w:tblStylePr w:type="lastRow">
      <w:rPr>
        <w:b/>
        <w:bCs/>
      </w:rPr>
      <w:tblPr/>
      <w:tcPr>
        <w:tcBorders>
          <w:top w:val="double" w:sz="4" w:space="0" w:color="F29559" w:themeColor="accent4"/>
        </w:tcBorders>
      </w:tcPr>
    </w:tblStylePr>
    <w:tblStylePr w:type="firstCol">
      <w:rPr>
        <w:b/>
        <w:bCs/>
      </w:rPr>
    </w:tblStylePr>
    <w:tblStylePr w:type="lastCol">
      <w:rPr>
        <w:b/>
        <w:bCs/>
      </w:rPr>
    </w:tblStylePr>
    <w:tblStylePr w:type="band1Vert">
      <w:tblPr/>
      <w:tcPr>
        <w:shd w:val="clear" w:color="auto" w:fill="FCE9DD" w:themeFill="accent4" w:themeFillTint="33"/>
      </w:tcPr>
    </w:tblStylePr>
    <w:tblStylePr w:type="band1Horz">
      <w:tblPr/>
      <w:tcPr>
        <w:shd w:val="clear" w:color="auto" w:fill="FCE9DD" w:themeFill="accent4" w:themeFillTint="33"/>
      </w:tcPr>
    </w:tblStylePr>
  </w:style>
  <w:style w:type="table" w:styleId="GridTable4-Accent5">
    <w:name w:val="Grid Table 4 Accent 5"/>
    <w:basedOn w:val="TableNormal"/>
    <w:uiPriority w:val="49"/>
    <w:rsid w:val="002C2563"/>
    <w:pPr>
      <w:spacing w:after="0" w:line="240" w:lineRule="auto"/>
    </w:pPr>
    <w:tblPr>
      <w:tblStyleRowBandSize w:val="1"/>
      <w:tblStyleColBandSize w:val="1"/>
      <w:tblBorders>
        <w:top w:val="single" w:sz="4" w:space="0" w:color="3B9FFF" w:themeColor="accent5" w:themeTint="99"/>
        <w:left w:val="single" w:sz="4" w:space="0" w:color="3B9FFF" w:themeColor="accent5" w:themeTint="99"/>
        <w:bottom w:val="single" w:sz="4" w:space="0" w:color="3B9FFF" w:themeColor="accent5" w:themeTint="99"/>
        <w:right w:val="single" w:sz="4" w:space="0" w:color="3B9FFF" w:themeColor="accent5" w:themeTint="99"/>
        <w:insideH w:val="single" w:sz="4" w:space="0" w:color="3B9FFF" w:themeColor="accent5" w:themeTint="99"/>
        <w:insideV w:val="single" w:sz="4" w:space="0" w:color="3B9FFF" w:themeColor="accent5" w:themeTint="99"/>
      </w:tblBorders>
    </w:tblPr>
    <w:tblStylePr w:type="firstRow">
      <w:rPr>
        <w:b/>
        <w:bCs/>
        <w:color w:val="FFFFFF" w:themeColor="background1"/>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nil"/>
          <w:insideV w:val="nil"/>
        </w:tcBorders>
        <w:shd w:val="clear" w:color="auto" w:fill="005EB8" w:themeFill="accent5"/>
      </w:tcPr>
    </w:tblStylePr>
    <w:tblStylePr w:type="lastRow">
      <w:rPr>
        <w:b/>
        <w:bCs/>
      </w:rPr>
      <w:tblPr/>
      <w:tcPr>
        <w:tcBorders>
          <w:top w:val="double" w:sz="4" w:space="0" w:color="005EB8" w:themeColor="accent5"/>
        </w:tcBorders>
      </w:tcPr>
    </w:tblStylePr>
    <w:tblStylePr w:type="firstCol">
      <w:rPr>
        <w:b/>
        <w:bCs/>
      </w:rPr>
    </w:tblStylePr>
    <w:tblStylePr w:type="lastCol">
      <w:rPr>
        <w:b/>
        <w:bCs/>
      </w:rPr>
    </w:tblStylePr>
    <w:tblStylePr w:type="band1Vert">
      <w:tblPr/>
      <w:tcPr>
        <w:shd w:val="clear" w:color="auto" w:fill="BDDEFF" w:themeFill="accent5" w:themeFillTint="33"/>
      </w:tcPr>
    </w:tblStylePr>
    <w:tblStylePr w:type="band1Horz">
      <w:tblPr/>
      <w:tcPr>
        <w:shd w:val="clear" w:color="auto" w:fill="BDDEFF" w:themeFill="accent5" w:themeFillTint="33"/>
      </w:tcPr>
    </w:tblStylePr>
  </w:style>
  <w:style w:type="table" w:styleId="GridTable4-Accent6">
    <w:name w:val="Grid Table 4 Accent 6"/>
    <w:basedOn w:val="TableNormal"/>
    <w:uiPriority w:val="49"/>
    <w:rsid w:val="002C2563"/>
    <w:pPr>
      <w:spacing w:after="0" w:line="240" w:lineRule="auto"/>
    </w:pPr>
    <w:tblPr>
      <w:tblStyleRowBandSize w:val="1"/>
      <w:tblStyleColBandSize w:val="1"/>
      <w:tblBorders>
        <w:top w:val="single" w:sz="4" w:space="0" w:color="DD667B" w:themeColor="accent6" w:themeTint="99"/>
        <w:left w:val="single" w:sz="4" w:space="0" w:color="DD667B" w:themeColor="accent6" w:themeTint="99"/>
        <w:bottom w:val="single" w:sz="4" w:space="0" w:color="DD667B" w:themeColor="accent6" w:themeTint="99"/>
        <w:right w:val="single" w:sz="4" w:space="0" w:color="DD667B" w:themeColor="accent6" w:themeTint="99"/>
        <w:insideH w:val="single" w:sz="4" w:space="0" w:color="DD667B" w:themeColor="accent6" w:themeTint="99"/>
        <w:insideV w:val="single" w:sz="4" w:space="0" w:color="DD667B" w:themeColor="accent6" w:themeTint="99"/>
      </w:tblBorders>
    </w:tblPr>
    <w:tblStylePr w:type="firstRow">
      <w:rPr>
        <w:b/>
        <w:bCs/>
        <w:color w:val="FFFFFF" w:themeColor="background1"/>
      </w:rPr>
      <w:tblPr/>
      <w:tcPr>
        <w:tcBorders>
          <w:top w:val="single" w:sz="4" w:space="0" w:color="A4243B" w:themeColor="accent6"/>
          <w:left w:val="single" w:sz="4" w:space="0" w:color="A4243B" w:themeColor="accent6"/>
          <w:bottom w:val="single" w:sz="4" w:space="0" w:color="A4243B" w:themeColor="accent6"/>
          <w:right w:val="single" w:sz="4" w:space="0" w:color="A4243B" w:themeColor="accent6"/>
          <w:insideH w:val="nil"/>
          <w:insideV w:val="nil"/>
        </w:tcBorders>
        <w:shd w:val="clear" w:color="auto" w:fill="A4243B" w:themeFill="accent6"/>
      </w:tcPr>
    </w:tblStylePr>
    <w:tblStylePr w:type="lastRow">
      <w:rPr>
        <w:b/>
        <w:bCs/>
      </w:rPr>
      <w:tblPr/>
      <w:tcPr>
        <w:tcBorders>
          <w:top w:val="double" w:sz="4" w:space="0" w:color="A4243B" w:themeColor="accent6"/>
        </w:tcBorders>
      </w:tcPr>
    </w:tblStylePr>
    <w:tblStylePr w:type="firstCol">
      <w:rPr>
        <w:b/>
        <w:bCs/>
      </w:rPr>
    </w:tblStylePr>
    <w:tblStylePr w:type="lastCol">
      <w:rPr>
        <w:b/>
        <w:bCs/>
      </w:rPr>
    </w:tblStylePr>
    <w:tblStylePr w:type="band1Vert">
      <w:tblPr/>
      <w:tcPr>
        <w:shd w:val="clear" w:color="auto" w:fill="F4CCD3" w:themeFill="accent6" w:themeFillTint="33"/>
      </w:tcPr>
    </w:tblStylePr>
    <w:tblStylePr w:type="band1Horz">
      <w:tblPr/>
      <w:tcPr>
        <w:shd w:val="clear" w:color="auto" w:fill="F4CCD3" w:themeFill="accent6" w:themeFillTint="33"/>
      </w:tcPr>
    </w:tblStylePr>
  </w:style>
  <w:style w:type="table" w:styleId="GridTable5Dark">
    <w:name w:val="Grid Table 5 Dark"/>
    <w:basedOn w:val="TableNormal"/>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6C9F7"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246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246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246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2463" w:themeFill="text1"/>
      </w:tcPr>
    </w:tblStylePr>
    <w:tblStylePr w:type="band1Vert">
      <w:tblPr/>
      <w:tcPr>
        <w:shd w:val="clear" w:color="auto" w:fill="6D93F0" w:themeFill="text1" w:themeFillTint="66"/>
      </w:tcPr>
    </w:tblStylePr>
    <w:tblStylePr w:type="band1Horz">
      <w:tblPr/>
      <w:tcPr>
        <w:shd w:val="clear" w:color="auto" w:fill="6D93F0" w:themeFill="text1" w:themeFillTint="66"/>
      </w:tcPr>
    </w:tblStylePr>
  </w:style>
  <w:style w:type="table" w:styleId="GridTable5Dark-Accent1">
    <w:name w:val="Grid Table 5 Dark Accent 1"/>
    <w:basedOn w:val="TableNormal"/>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6C9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246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246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246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2463" w:themeFill="accent1"/>
      </w:tcPr>
    </w:tblStylePr>
    <w:tblStylePr w:type="band1Vert">
      <w:tblPr/>
      <w:tcPr>
        <w:shd w:val="clear" w:color="auto" w:fill="6D93F0" w:themeFill="accent1" w:themeFillTint="66"/>
      </w:tcPr>
    </w:tblStylePr>
    <w:tblStylePr w:type="band1Horz">
      <w:tblPr/>
      <w:tcPr>
        <w:shd w:val="clear" w:color="auto" w:fill="6D93F0" w:themeFill="accent1" w:themeFillTint="66"/>
      </w:tcPr>
    </w:tblStylePr>
  </w:style>
  <w:style w:type="table" w:styleId="GridTable5Dark-Accent2">
    <w:name w:val="Grid Table 5 Dark Accent 2"/>
    <w:basedOn w:val="TableNormal"/>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DD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EB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EB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EB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EB8" w:themeFill="accent2"/>
      </w:tcPr>
    </w:tblStylePr>
    <w:tblStylePr w:type="band1Vert">
      <w:tblPr/>
      <w:tcPr>
        <w:shd w:val="clear" w:color="auto" w:fill="7CBEFF" w:themeFill="accent2" w:themeFillTint="66"/>
      </w:tcPr>
    </w:tblStylePr>
    <w:tblStylePr w:type="band1Horz">
      <w:tblPr/>
      <w:tcPr>
        <w:shd w:val="clear" w:color="auto" w:fill="7CBEFF" w:themeFill="accent2" w:themeFillTint="66"/>
      </w:tcPr>
    </w:tblStylePr>
  </w:style>
  <w:style w:type="table" w:styleId="GridTable5Dark-Accent3">
    <w:name w:val="Grid Table 5 Dark Accent 3"/>
    <w:basedOn w:val="TableNormal"/>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F2E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7C1B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7C1B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7C1B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7C1B1" w:themeFill="accent3"/>
      </w:tcPr>
    </w:tblStylePr>
    <w:tblStylePr w:type="band1Vert">
      <w:tblPr/>
      <w:tcPr>
        <w:shd w:val="clear" w:color="auto" w:fill="CEE6DF" w:themeFill="accent3" w:themeFillTint="66"/>
      </w:tcPr>
    </w:tblStylePr>
    <w:tblStylePr w:type="band1Horz">
      <w:tblPr/>
      <w:tcPr>
        <w:shd w:val="clear" w:color="auto" w:fill="CEE6DF" w:themeFill="accent3" w:themeFillTint="66"/>
      </w:tcPr>
    </w:tblStylePr>
  </w:style>
  <w:style w:type="table" w:styleId="GridTable5Dark-Accent4">
    <w:name w:val="Grid Table 5 Dark Accent 4"/>
    <w:basedOn w:val="TableNormal"/>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9D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955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955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955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9559" w:themeFill="accent4"/>
      </w:tcPr>
    </w:tblStylePr>
    <w:tblStylePr w:type="band1Vert">
      <w:tblPr/>
      <w:tcPr>
        <w:shd w:val="clear" w:color="auto" w:fill="F9D4BC" w:themeFill="accent4" w:themeFillTint="66"/>
      </w:tcPr>
    </w:tblStylePr>
    <w:tblStylePr w:type="band1Horz">
      <w:tblPr/>
      <w:tcPr>
        <w:shd w:val="clear" w:color="auto" w:fill="F9D4BC" w:themeFill="accent4" w:themeFillTint="66"/>
      </w:tcPr>
    </w:tblStylePr>
  </w:style>
  <w:style w:type="table" w:styleId="GridTable5Dark-Accent5">
    <w:name w:val="Grid Table 5 Dark Accent 5"/>
    <w:basedOn w:val="TableNormal"/>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DDE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EB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EB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EB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EB8" w:themeFill="accent5"/>
      </w:tcPr>
    </w:tblStylePr>
    <w:tblStylePr w:type="band1Vert">
      <w:tblPr/>
      <w:tcPr>
        <w:shd w:val="clear" w:color="auto" w:fill="7CBEFF" w:themeFill="accent5" w:themeFillTint="66"/>
      </w:tcPr>
    </w:tblStylePr>
    <w:tblStylePr w:type="band1Horz">
      <w:tblPr/>
      <w:tcPr>
        <w:shd w:val="clear" w:color="auto" w:fill="7CBEFF" w:themeFill="accent5" w:themeFillTint="66"/>
      </w:tcPr>
    </w:tblStylePr>
  </w:style>
  <w:style w:type="table" w:styleId="GridTable5Dark-Accent6">
    <w:name w:val="Grid Table 5 Dark Accent 6"/>
    <w:basedOn w:val="TableNormal"/>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CCD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243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243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243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243B" w:themeFill="accent6"/>
      </w:tcPr>
    </w:tblStylePr>
    <w:tblStylePr w:type="band1Vert">
      <w:tblPr/>
      <w:tcPr>
        <w:shd w:val="clear" w:color="auto" w:fill="E899A7" w:themeFill="accent6" w:themeFillTint="66"/>
      </w:tcPr>
    </w:tblStylePr>
    <w:tblStylePr w:type="band1Horz">
      <w:tblPr/>
      <w:tcPr>
        <w:shd w:val="clear" w:color="auto" w:fill="E899A7" w:themeFill="accent6" w:themeFillTint="66"/>
      </w:tcPr>
    </w:tblStylePr>
  </w:style>
  <w:style w:type="table" w:styleId="GridTable6Colorful">
    <w:name w:val="Grid Table 6 Colorful"/>
    <w:basedOn w:val="TableNormal"/>
    <w:uiPriority w:val="51"/>
    <w:rsid w:val="002C2563"/>
    <w:pPr>
      <w:spacing w:after="0" w:line="240" w:lineRule="auto"/>
    </w:pPr>
    <w:rPr>
      <w:color w:val="0A2463" w:themeColor="text1"/>
    </w:rPr>
    <w:tblPr>
      <w:tblStyleRowBandSize w:val="1"/>
      <w:tblStyleColBandSize w:val="1"/>
      <w:tblBorders>
        <w:top w:val="single" w:sz="4" w:space="0" w:color="245DE9" w:themeColor="text1" w:themeTint="99"/>
        <w:left w:val="single" w:sz="4" w:space="0" w:color="245DE9" w:themeColor="text1" w:themeTint="99"/>
        <w:bottom w:val="single" w:sz="4" w:space="0" w:color="245DE9" w:themeColor="text1" w:themeTint="99"/>
        <w:right w:val="single" w:sz="4" w:space="0" w:color="245DE9" w:themeColor="text1" w:themeTint="99"/>
        <w:insideH w:val="single" w:sz="4" w:space="0" w:color="245DE9" w:themeColor="text1" w:themeTint="99"/>
        <w:insideV w:val="single" w:sz="4" w:space="0" w:color="245DE9" w:themeColor="text1" w:themeTint="99"/>
      </w:tblBorders>
    </w:tblPr>
    <w:tblStylePr w:type="firstRow">
      <w:rPr>
        <w:b/>
        <w:bCs/>
      </w:rPr>
      <w:tblPr/>
      <w:tcPr>
        <w:tcBorders>
          <w:bottom w:val="single" w:sz="12" w:space="0" w:color="245DE9" w:themeColor="text1" w:themeTint="99"/>
        </w:tcBorders>
      </w:tcPr>
    </w:tblStylePr>
    <w:tblStylePr w:type="lastRow">
      <w:rPr>
        <w:b/>
        <w:bCs/>
      </w:rPr>
      <w:tblPr/>
      <w:tcPr>
        <w:tcBorders>
          <w:top w:val="double" w:sz="4" w:space="0" w:color="245DE9" w:themeColor="text1" w:themeTint="99"/>
        </w:tcBorders>
      </w:tcPr>
    </w:tblStylePr>
    <w:tblStylePr w:type="firstCol">
      <w:rPr>
        <w:b/>
        <w:bCs/>
      </w:rPr>
    </w:tblStylePr>
    <w:tblStylePr w:type="lastCol">
      <w:rPr>
        <w:b/>
        <w:bCs/>
      </w:rPr>
    </w:tblStylePr>
    <w:tblStylePr w:type="band1Vert">
      <w:tblPr/>
      <w:tcPr>
        <w:shd w:val="clear" w:color="auto" w:fill="B6C9F7" w:themeFill="text1" w:themeFillTint="33"/>
      </w:tcPr>
    </w:tblStylePr>
    <w:tblStylePr w:type="band1Horz">
      <w:tblPr/>
      <w:tcPr>
        <w:shd w:val="clear" w:color="auto" w:fill="B6C9F7" w:themeFill="text1" w:themeFillTint="33"/>
      </w:tcPr>
    </w:tblStylePr>
  </w:style>
  <w:style w:type="table" w:styleId="GridTable6Colorful-Accent1">
    <w:name w:val="Grid Table 6 Colorful Accent 1"/>
    <w:basedOn w:val="TableNormal"/>
    <w:uiPriority w:val="51"/>
    <w:rsid w:val="002C2563"/>
    <w:pPr>
      <w:spacing w:after="0" w:line="240" w:lineRule="auto"/>
    </w:pPr>
    <w:rPr>
      <w:color w:val="071A49" w:themeColor="accent1" w:themeShade="BF"/>
    </w:rPr>
    <w:tblPr>
      <w:tblStyleRowBandSize w:val="1"/>
      <w:tblStyleColBandSize w:val="1"/>
      <w:tblBorders>
        <w:top w:val="single" w:sz="4" w:space="0" w:color="245DE9" w:themeColor="accent1" w:themeTint="99"/>
        <w:left w:val="single" w:sz="4" w:space="0" w:color="245DE9" w:themeColor="accent1" w:themeTint="99"/>
        <w:bottom w:val="single" w:sz="4" w:space="0" w:color="245DE9" w:themeColor="accent1" w:themeTint="99"/>
        <w:right w:val="single" w:sz="4" w:space="0" w:color="245DE9" w:themeColor="accent1" w:themeTint="99"/>
        <w:insideH w:val="single" w:sz="4" w:space="0" w:color="245DE9" w:themeColor="accent1" w:themeTint="99"/>
        <w:insideV w:val="single" w:sz="4" w:space="0" w:color="245DE9" w:themeColor="accent1" w:themeTint="99"/>
      </w:tblBorders>
    </w:tblPr>
    <w:tblStylePr w:type="firstRow">
      <w:rPr>
        <w:b/>
        <w:bCs/>
      </w:rPr>
      <w:tblPr/>
      <w:tcPr>
        <w:tcBorders>
          <w:bottom w:val="single" w:sz="12" w:space="0" w:color="245DE9" w:themeColor="accent1" w:themeTint="99"/>
        </w:tcBorders>
      </w:tcPr>
    </w:tblStylePr>
    <w:tblStylePr w:type="lastRow">
      <w:rPr>
        <w:b/>
        <w:bCs/>
      </w:rPr>
      <w:tblPr/>
      <w:tcPr>
        <w:tcBorders>
          <w:top w:val="double" w:sz="4" w:space="0" w:color="245DE9" w:themeColor="accent1" w:themeTint="99"/>
        </w:tcBorders>
      </w:tcPr>
    </w:tblStylePr>
    <w:tblStylePr w:type="firstCol">
      <w:rPr>
        <w:b/>
        <w:bCs/>
      </w:rPr>
    </w:tblStylePr>
    <w:tblStylePr w:type="lastCol">
      <w:rPr>
        <w:b/>
        <w:bCs/>
      </w:rPr>
    </w:tblStylePr>
    <w:tblStylePr w:type="band1Vert">
      <w:tblPr/>
      <w:tcPr>
        <w:shd w:val="clear" w:color="auto" w:fill="B6C9F7" w:themeFill="accent1" w:themeFillTint="33"/>
      </w:tcPr>
    </w:tblStylePr>
    <w:tblStylePr w:type="band1Horz">
      <w:tblPr/>
      <w:tcPr>
        <w:shd w:val="clear" w:color="auto" w:fill="B6C9F7" w:themeFill="accent1" w:themeFillTint="33"/>
      </w:tcPr>
    </w:tblStylePr>
  </w:style>
  <w:style w:type="table" w:styleId="GridTable6Colorful-Accent2">
    <w:name w:val="Grid Table 6 Colorful Accent 2"/>
    <w:basedOn w:val="TableNormal"/>
    <w:uiPriority w:val="51"/>
    <w:rsid w:val="002C2563"/>
    <w:pPr>
      <w:spacing w:after="0" w:line="240" w:lineRule="auto"/>
    </w:pPr>
    <w:rPr>
      <w:color w:val="004689" w:themeColor="accent2" w:themeShade="BF"/>
    </w:rPr>
    <w:tblPr>
      <w:tblStyleRowBandSize w:val="1"/>
      <w:tblStyleColBandSize w:val="1"/>
      <w:tblBorders>
        <w:top w:val="single" w:sz="4" w:space="0" w:color="3B9FFF" w:themeColor="accent2" w:themeTint="99"/>
        <w:left w:val="single" w:sz="4" w:space="0" w:color="3B9FFF" w:themeColor="accent2" w:themeTint="99"/>
        <w:bottom w:val="single" w:sz="4" w:space="0" w:color="3B9FFF" w:themeColor="accent2" w:themeTint="99"/>
        <w:right w:val="single" w:sz="4" w:space="0" w:color="3B9FFF" w:themeColor="accent2" w:themeTint="99"/>
        <w:insideH w:val="single" w:sz="4" w:space="0" w:color="3B9FFF" w:themeColor="accent2" w:themeTint="99"/>
        <w:insideV w:val="single" w:sz="4" w:space="0" w:color="3B9FFF" w:themeColor="accent2" w:themeTint="99"/>
      </w:tblBorders>
    </w:tblPr>
    <w:tblStylePr w:type="firstRow">
      <w:rPr>
        <w:b/>
        <w:bCs/>
      </w:rPr>
      <w:tblPr/>
      <w:tcPr>
        <w:tcBorders>
          <w:bottom w:val="single" w:sz="12" w:space="0" w:color="3B9FFF" w:themeColor="accent2" w:themeTint="99"/>
        </w:tcBorders>
      </w:tcPr>
    </w:tblStylePr>
    <w:tblStylePr w:type="lastRow">
      <w:rPr>
        <w:b/>
        <w:bCs/>
      </w:rPr>
      <w:tblPr/>
      <w:tcPr>
        <w:tcBorders>
          <w:top w:val="double" w:sz="4" w:space="0" w:color="3B9FFF" w:themeColor="accent2" w:themeTint="99"/>
        </w:tcBorders>
      </w:tcPr>
    </w:tblStylePr>
    <w:tblStylePr w:type="firstCol">
      <w:rPr>
        <w:b/>
        <w:bCs/>
      </w:rPr>
    </w:tblStylePr>
    <w:tblStylePr w:type="lastCol">
      <w:rPr>
        <w:b/>
        <w:bCs/>
      </w:rPr>
    </w:tblStylePr>
    <w:tblStylePr w:type="band1Vert">
      <w:tblPr/>
      <w:tcPr>
        <w:shd w:val="clear" w:color="auto" w:fill="BDDEFF" w:themeFill="accent2" w:themeFillTint="33"/>
      </w:tcPr>
    </w:tblStylePr>
    <w:tblStylePr w:type="band1Horz">
      <w:tblPr/>
      <w:tcPr>
        <w:shd w:val="clear" w:color="auto" w:fill="BDDEFF" w:themeFill="accent2" w:themeFillTint="33"/>
      </w:tcPr>
    </w:tblStylePr>
  </w:style>
  <w:style w:type="table" w:styleId="GridTable6Colorful-Accent3">
    <w:name w:val="Grid Table 6 Colorful Accent 3"/>
    <w:basedOn w:val="TableNormal"/>
    <w:uiPriority w:val="51"/>
    <w:rsid w:val="002C2563"/>
    <w:pPr>
      <w:spacing w:after="0" w:line="240" w:lineRule="auto"/>
    </w:pPr>
    <w:rPr>
      <w:color w:val="53A18C" w:themeColor="accent3" w:themeShade="BF"/>
    </w:rPr>
    <w:tblPr>
      <w:tblStyleRowBandSize w:val="1"/>
      <w:tblStyleColBandSize w:val="1"/>
      <w:tblBorders>
        <w:top w:val="single" w:sz="4" w:space="0" w:color="B6D9D0" w:themeColor="accent3" w:themeTint="99"/>
        <w:left w:val="single" w:sz="4" w:space="0" w:color="B6D9D0" w:themeColor="accent3" w:themeTint="99"/>
        <w:bottom w:val="single" w:sz="4" w:space="0" w:color="B6D9D0" w:themeColor="accent3" w:themeTint="99"/>
        <w:right w:val="single" w:sz="4" w:space="0" w:color="B6D9D0" w:themeColor="accent3" w:themeTint="99"/>
        <w:insideH w:val="single" w:sz="4" w:space="0" w:color="B6D9D0" w:themeColor="accent3" w:themeTint="99"/>
        <w:insideV w:val="single" w:sz="4" w:space="0" w:color="B6D9D0" w:themeColor="accent3" w:themeTint="99"/>
      </w:tblBorders>
    </w:tblPr>
    <w:tblStylePr w:type="firstRow">
      <w:rPr>
        <w:b/>
        <w:bCs/>
      </w:rPr>
      <w:tblPr/>
      <w:tcPr>
        <w:tcBorders>
          <w:bottom w:val="single" w:sz="12" w:space="0" w:color="B6D9D0" w:themeColor="accent3" w:themeTint="99"/>
        </w:tcBorders>
      </w:tcPr>
    </w:tblStylePr>
    <w:tblStylePr w:type="lastRow">
      <w:rPr>
        <w:b/>
        <w:bCs/>
      </w:rPr>
      <w:tblPr/>
      <w:tcPr>
        <w:tcBorders>
          <w:top w:val="double" w:sz="4" w:space="0" w:color="B6D9D0" w:themeColor="accent3" w:themeTint="99"/>
        </w:tcBorders>
      </w:tcPr>
    </w:tblStylePr>
    <w:tblStylePr w:type="firstCol">
      <w:rPr>
        <w:b/>
        <w:bCs/>
      </w:rPr>
    </w:tblStylePr>
    <w:tblStylePr w:type="lastCol">
      <w:rPr>
        <w:b/>
        <w:bCs/>
      </w:rPr>
    </w:tblStylePr>
    <w:tblStylePr w:type="band1Vert">
      <w:tblPr/>
      <w:tcPr>
        <w:shd w:val="clear" w:color="auto" w:fill="E6F2EF" w:themeFill="accent3" w:themeFillTint="33"/>
      </w:tcPr>
    </w:tblStylePr>
    <w:tblStylePr w:type="band1Horz">
      <w:tblPr/>
      <w:tcPr>
        <w:shd w:val="clear" w:color="auto" w:fill="E6F2EF" w:themeFill="accent3" w:themeFillTint="33"/>
      </w:tcPr>
    </w:tblStylePr>
  </w:style>
  <w:style w:type="table" w:styleId="GridTable6Colorful-Accent4">
    <w:name w:val="Grid Table 6 Colorful Accent 4"/>
    <w:basedOn w:val="TableNormal"/>
    <w:uiPriority w:val="51"/>
    <w:rsid w:val="002C2563"/>
    <w:pPr>
      <w:spacing w:after="0" w:line="240" w:lineRule="auto"/>
    </w:pPr>
    <w:rPr>
      <w:color w:val="E56512" w:themeColor="accent4" w:themeShade="BF"/>
    </w:rPr>
    <w:tblPr>
      <w:tblStyleRowBandSize w:val="1"/>
      <w:tblStyleColBandSize w:val="1"/>
      <w:tblBorders>
        <w:top w:val="single" w:sz="4" w:space="0" w:color="F7BF9B" w:themeColor="accent4" w:themeTint="99"/>
        <w:left w:val="single" w:sz="4" w:space="0" w:color="F7BF9B" w:themeColor="accent4" w:themeTint="99"/>
        <w:bottom w:val="single" w:sz="4" w:space="0" w:color="F7BF9B" w:themeColor="accent4" w:themeTint="99"/>
        <w:right w:val="single" w:sz="4" w:space="0" w:color="F7BF9B" w:themeColor="accent4" w:themeTint="99"/>
        <w:insideH w:val="single" w:sz="4" w:space="0" w:color="F7BF9B" w:themeColor="accent4" w:themeTint="99"/>
        <w:insideV w:val="single" w:sz="4" w:space="0" w:color="F7BF9B" w:themeColor="accent4" w:themeTint="99"/>
      </w:tblBorders>
    </w:tblPr>
    <w:tblStylePr w:type="firstRow">
      <w:rPr>
        <w:b/>
        <w:bCs/>
      </w:rPr>
      <w:tblPr/>
      <w:tcPr>
        <w:tcBorders>
          <w:bottom w:val="single" w:sz="12" w:space="0" w:color="F7BF9B" w:themeColor="accent4" w:themeTint="99"/>
        </w:tcBorders>
      </w:tcPr>
    </w:tblStylePr>
    <w:tblStylePr w:type="lastRow">
      <w:rPr>
        <w:b/>
        <w:bCs/>
      </w:rPr>
      <w:tblPr/>
      <w:tcPr>
        <w:tcBorders>
          <w:top w:val="double" w:sz="4" w:space="0" w:color="F7BF9B" w:themeColor="accent4" w:themeTint="99"/>
        </w:tcBorders>
      </w:tcPr>
    </w:tblStylePr>
    <w:tblStylePr w:type="firstCol">
      <w:rPr>
        <w:b/>
        <w:bCs/>
      </w:rPr>
    </w:tblStylePr>
    <w:tblStylePr w:type="lastCol">
      <w:rPr>
        <w:b/>
        <w:bCs/>
      </w:rPr>
    </w:tblStylePr>
    <w:tblStylePr w:type="band1Vert">
      <w:tblPr/>
      <w:tcPr>
        <w:shd w:val="clear" w:color="auto" w:fill="FCE9DD" w:themeFill="accent4" w:themeFillTint="33"/>
      </w:tcPr>
    </w:tblStylePr>
    <w:tblStylePr w:type="band1Horz">
      <w:tblPr/>
      <w:tcPr>
        <w:shd w:val="clear" w:color="auto" w:fill="FCE9DD" w:themeFill="accent4" w:themeFillTint="33"/>
      </w:tcPr>
    </w:tblStylePr>
  </w:style>
  <w:style w:type="table" w:styleId="GridTable6Colorful-Accent5">
    <w:name w:val="Grid Table 6 Colorful Accent 5"/>
    <w:basedOn w:val="TableNormal"/>
    <w:uiPriority w:val="51"/>
    <w:rsid w:val="002C2563"/>
    <w:pPr>
      <w:spacing w:after="0" w:line="240" w:lineRule="auto"/>
    </w:pPr>
    <w:rPr>
      <w:color w:val="004689" w:themeColor="accent5" w:themeShade="BF"/>
    </w:rPr>
    <w:tblPr>
      <w:tblStyleRowBandSize w:val="1"/>
      <w:tblStyleColBandSize w:val="1"/>
      <w:tblBorders>
        <w:top w:val="single" w:sz="4" w:space="0" w:color="3B9FFF" w:themeColor="accent5" w:themeTint="99"/>
        <w:left w:val="single" w:sz="4" w:space="0" w:color="3B9FFF" w:themeColor="accent5" w:themeTint="99"/>
        <w:bottom w:val="single" w:sz="4" w:space="0" w:color="3B9FFF" w:themeColor="accent5" w:themeTint="99"/>
        <w:right w:val="single" w:sz="4" w:space="0" w:color="3B9FFF" w:themeColor="accent5" w:themeTint="99"/>
        <w:insideH w:val="single" w:sz="4" w:space="0" w:color="3B9FFF" w:themeColor="accent5" w:themeTint="99"/>
        <w:insideV w:val="single" w:sz="4" w:space="0" w:color="3B9FFF" w:themeColor="accent5" w:themeTint="99"/>
      </w:tblBorders>
    </w:tblPr>
    <w:tblStylePr w:type="firstRow">
      <w:rPr>
        <w:b/>
        <w:bCs/>
      </w:rPr>
      <w:tblPr/>
      <w:tcPr>
        <w:tcBorders>
          <w:bottom w:val="single" w:sz="12" w:space="0" w:color="3B9FFF" w:themeColor="accent5" w:themeTint="99"/>
        </w:tcBorders>
      </w:tcPr>
    </w:tblStylePr>
    <w:tblStylePr w:type="lastRow">
      <w:rPr>
        <w:b/>
        <w:bCs/>
      </w:rPr>
      <w:tblPr/>
      <w:tcPr>
        <w:tcBorders>
          <w:top w:val="double" w:sz="4" w:space="0" w:color="3B9FFF" w:themeColor="accent5" w:themeTint="99"/>
        </w:tcBorders>
      </w:tcPr>
    </w:tblStylePr>
    <w:tblStylePr w:type="firstCol">
      <w:rPr>
        <w:b/>
        <w:bCs/>
      </w:rPr>
    </w:tblStylePr>
    <w:tblStylePr w:type="lastCol">
      <w:rPr>
        <w:b/>
        <w:bCs/>
      </w:rPr>
    </w:tblStylePr>
    <w:tblStylePr w:type="band1Vert">
      <w:tblPr/>
      <w:tcPr>
        <w:shd w:val="clear" w:color="auto" w:fill="BDDEFF" w:themeFill="accent5" w:themeFillTint="33"/>
      </w:tcPr>
    </w:tblStylePr>
    <w:tblStylePr w:type="band1Horz">
      <w:tblPr/>
      <w:tcPr>
        <w:shd w:val="clear" w:color="auto" w:fill="BDDEFF" w:themeFill="accent5" w:themeFillTint="33"/>
      </w:tcPr>
    </w:tblStylePr>
  </w:style>
  <w:style w:type="table" w:styleId="GridTable6Colorful-Accent6">
    <w:name w:val="Grid Table 6 Colorful Accent 6"/>
    <w:basedOn w:val="TableNormal"/>
    <w:uiPriority w:val="51"/>
    <w:rsid w:val="002C2563"/>
    <w:pPr>
      <w:spacing w:after="0" w:line="240" w:lineRule="auto"/>
    </w:pPr>
    <w:rPr>
      <w:color w:val="7A1B2B" w:themeColor="accent6" w:themeShade="BF"/>
    </w:rPr>
    <w:tblPr>
      <w:tblStyleRowBandSize w:val="1"/>
      <w:tblStyleColBandSize w:val="1"/>
      <w:tblBorders>
        <w:top w:val="single" w:sz="4" w:space="0" w:color="DD667B" w:themeColor="accent6" w:themeTint="99"/>
        <w:left w:val="single" w:sz="4" w:space="0" w:color="DD667B" w:themeColor="accent6" w:themeTint="99"/>
        <w:bottom w:val="single" w:sz="4" w:space="0" w:color="DD667B" w:themeColor="accent6" w:themeTint="99"/>
        <w:right w:val="single" w:sz="4" w:space="0" w:color="DD667B" w:themeColor="accent6" w:themeTint="99"/>
        <w:insideH w:val="single" w:sz="4" w:space="0" w:color="DD667B" w:themeColor="accent6" w:themeTint="99"/>
        <w:insideV w:val="single" w:sz="4" w:space="0" w:color="DD667B" w:themeColor="accent6" w:themeTint="99"/>
      </w:tblBorders>
    </w:tblPr>
    <w:tblStylePr w:type="firstRow">
      <w:rPr>
        <w:b/>
        <w:bCs/>
      </w:rPr>
      <w:tblPr/>
      <w:tcPr>
        <w:tcBorders>
          <w:bottom w:val="single" w:sz="12" w:space="0" w:color="DD667B" w:themeColor="accent6" w:themeTint="99"/>
        </w:tcBorders>
      </w:tcPr>
    </w:tblStylePr>
    <w:tblStylePr w:type="lastRow">
      <w:rPr>
        <w:b/>
        <w:bCs/>
      </w:rPr>
      <w:tblPr/>
      <w:tcPr>
        <w:tcBorders>
          <w:top w:val="double" w:sz="4" w:space="0" w:color="DD667B" w:themeColor="accent6" w:themeTint="99"/>
        </w:tcBorders>
      </w:tcPr>
    </w:tblStylePr>
    <w:tblStylePr w:type="firstCol">
      <w:rPr>
        <w:b/>
        <w:bCs/>
      </w:rPr>
    </w:tblStylePr>
    <w:tblStylePr w:type="lastCol">
      <w:rPr>
        <w:b/>
        <w:bCs/>
      </w:rPr>
    </w:tblStylePr>
    <w:tblStylePr w:type="band1Vert">
      <w:tblPr/>
      <w:tcPr>
        <w:shd w:val="clear" w:color="auto" w:fill="F4CCD3" w:themeFill="accent6" w:themeFillTint="33"/>
      </w:tcPr>
    </w:tblStylePr>
    <w:tblStylePr w:type="band1Horz">
      <w:tblPr/>
      <w:tcPr>
        <w:shd w:val="clear" w:color="auto" w:fill="F4CCD3" w:themeFill="accent6" w:themeFillTint="33"/>
      </w:tcPr>
    </w:tblStylePr>
  </w:style>
  <w:style w:type="table" w:styleId="GridTable7Colorful">
    <w:name w:val="Grid Table 7 Colorful"/>
    <w:basedOn w:val="TableNormal"/>
    <w:uiPriority w:val="52"/>
    <w:rsid w:val="002C2563"/>
    <w:pPr>
      <w:spacing w:after="0" w:line="240" w:lineRule="auto"/>
    </w:pPr>
    <w:rPr>
      <w:color w:val="0A2463" w:themeColor="text1"/>
    </w:rPr>
    <w:tblPr>
      <w:tblStyleRowBandSize w:val="1"/>
      <w:tblStyleColBandSize w:val="1"/>
      <w:tblBorders>
        <w:top w:val="single" w:sz="4" w:space="0" w:color="245DE9" w:themeColor="text1" w:themeTint="99"/>
        <w:left w:val="single" w:sz="4" w:space="0" w:color="245DE9" w:themeColor="text1" w:themeTint="99"/>
        <w:bottom w:val="single" w:sz="4" w:space="0" w:color="245DE9" w:themeColor="text1" w:themeTint="99"/>
        <w:right w:val="single" w:sz="4" w:space="0" w:color="245DE9" w:themeColor="text1" w:themeTint="99"/>
        <w:insideH w:val="single" w:sz="4" w:space="0" w:color="245DE9" w:themeColor="text1" w:themeTint="99"/>
        <w:insideV w:val="single" w:sz="4" w:space="0" w:color="245DE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C9F7" w:themeFill="text1" w:themeFillTint="33"/>
      </w:tcPr>
    </w:tblStylePr>
    <w:tblStylePr w:type="band1Horz">
      <w:tblPr/>
      <w:tcPr>
        <w:shd w:val="clear" w:color="auto" w:fill="B6C9F7" w:themeFill="text1" w:themeFillTint="33"/>
      </w:tcPr>
    </w:tblStylePr>
    <w:tblStylePr w:type="neCell">
      <w:tblPr/>
      <w:tcPr>
        <w:tcBorders>
          <w:bottom w:val="single" w:sz="4" w:space="0" w:color="245DE9" w:themeColor="text1" w:themeTint="99"/>
        </w:tcBorders>
      </w:tcPr>
    </w:tblStylePr>
    <w:tblStylePr w:type="nwCell">
      <w:tblPr/>
      <w:tcPr>
        <w:tcBorders>
          <w:bottom w:val="single" w:sz="4" w:space="0" w:color="245DE9" w:themeColor="text1" w:themeTint="99"/>
        </w:tcBorders>
      </w:tcPr>
    </w:tblStylePr>
    <w:tblStylePr w:type="seCell">
      <w:tblPr/>
      <w:tcPr>
        <w:tcBorders>
          <w:top w:val="single" w:sz="4" w:space="0" w:color="245DE9" w:themeColor="text1" w:themeTint="99"/>
        </w:tcBorders>
      </w:tcPr>
    </w:tblStylePr>
    <w:tblStylePr w:type="swCell">
      <w:tblPr/>
      <w:tcPr>
        <w:tcBorders>
          <w:top w:val="single" w:sz="4" w:space="0" w:color="245DE9" w:themeColor="text1" w:themeTint="99"/>
        </w:tcBorders>
      </w:tcPr>
    </w:tblStylePr>
  </w:style>
  <w:style w:type="table" w:styleId="GridTable7Colorful-Accent1">
    <w:name w:val="Grid Table 7 Colorful Accent 1"/>
    <w:basedOn w:val="TableNormal"/>
    <w:uiPriority w:val="52"/>
    <w:rsid w:val="002C2563"/>
    <w:pPr>
      <w:spacing w:after="0" w:line="240" w:lineRule="auto"/>
    </w:pPr>
    <w:rPr>
      <w:color w:val="071A49" w:themeColor="accent1" w:themeShade="BF"/>
    </w:rPr>
    <w:tblPr>
      <w:tblStyleRowBandSize w:val="1"/>
      <w:tblStyleColBandSize w:val="1"/>
      <w:tblBorders>
        <w:top w:val="single" w:sz="4" w:space="0" w:color="245DE9" w:themeColor="accent1" w:themeTint="99"/>
        <w:left w:val="single" w:sz="4" w:space="0" w:color="245DE9" w:themeColor="accent1" w:themeTint="99"/>
        <w:bottom w:val="single" w:sz="4" w:space="0" w:color="245DE9" w:themeColor="accent1" w:themeTint="99"/>
        <w:right w:val="single" w:sz="4" w:space="0" w:color="245DE9" w:themeColor="accent1" w:themeTint="99"/>
        <w:insideH w:val="single" w:sz="4" w:space="0" w:color="245DE9" w:themeColor="accent1" w:themeTint="99"/>
        <w:insideV w:val="single" w:sz="4" w:space="0" w:color="245DE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C9F7" w:themeFill="accent1" w:themeFillTint="33"/>
      </w:tcPr>
    </w:tblStylePr>
    <w:tblStylePr w:type="band1Horz">
      <w:tblPr/>
      <w:tcPr>
        <w:shd w:val="clear" w:color="auto" w:fill="B6C9F7" w:themeFill="accent1" w:themeFillTint="33"/>
      </w:tcPr>
    </w:tblStylePr>
    <w:tblStylePr w:type="neCell">
      <w:tblPr/>
      <w:tcPr>
        <w:tcBorders>
          <w:bottom w:val="single" w:sz="4" w:space="0" w:color="245DE9" w:themeColor="accent1" w:themeTint="99"/>
        </w:tcBorders>
      </w:tcPr>
    </w:tblStylePr>
    <w:tblStylePr w:type="nwCell">
      <w:tblPr/>
      <w:tcPr>
        <w:tcBorders>
          <w:bottom w:val="single" w:sz="4" w:space="0" w:color="245DE9" w:themeColor="accent1" w:themeTint="99"/>
        </w:tcBorders>
      </w:tcPr>
    </w:tblStylePr>
    <w:tblStylePr w:type="seCell">
      <w:tblPr/>
      <w:tcPr>
        <w:tcBorders>
          <w:top w:val="single" w:sz="4" w:space="0" w:color="245DE9" w:themeColor="accent1" w:themeTint="99"/>
        </w:tcBorders>
      </w:tcPr>
    </w:tblStylePr>
    <w:tblStylePr w:type="swCell">
      <w:tblPr/>
      <w:tcPr>
        <w:tcBorders>
          <w:top w:val="single" w:sz="4" w:space="0" w:color="245DE9" w:themeColor="accent1" w:themeTint="99"/>
        </w:tcBorders>
      </w:tcPr>
    </w:tblStylePr>
  </w:style>
  <w:style w:type="table" w:styleId="GridTable7Colorful-Accent2">
    <w:name w:val="Grid Table 7 Colorful Accent 2"/>
    <w:basedOn w:val="TableNormal"/>
    <w:uiPriority w:val="52"/>
    <w:rsid w:val="002C2563"/>
    <w:pPr>
      <w:spacing w:after="0" w:line="240" w:lineRule="auto"/>
    </w:pPr>
    <w:rPr>
      <w:color w:val="004689" w:themeColor="accent2" w:themeShade="BF"/>
    </w:rPr>
    <w:tblPr>
      <w:tblStyleRowBandSize w:val="1"/>
      <w:tblStyleColBandSize w:val="1"/>
      <w:tblBorders>
        <w:top w:val="single" w:sz="4" w:space="0" w:color="3B9FFF" w:themeColor="accent2" w:themeTint="99"/>
        <w:left w:val="single" w:sz="4" w:space="0" w:color="3B9FFF" w:themeColor="accent2" w:themeTint="99"/>
        <w:bottom w:val="single" w:sz="4" w:space="0" w:color="3B9FFF" w:themeColor="accent2" w:themeTint="99"/>
        <w:right w:val="single" w:sz="4" w:space="0" w:color="3B9FFF" w:themeColor="accent2" w:themeTint="99"/>
        <w:insideH w:val="single" w:sz="4" w:space="0" w:color="3B9FFF" w:themeColor="accent2" w:themeTint="99"/>
        <w:insideV w:val="single" w:sz="4" w:space="0" w:color="3B9F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DDEFF" w:themeFill="accent2" w:themeFillTint="33"/>
      </w:tcPr>
    </w:tblStylePr>
    <w:tblStylePr w:type="band1Horz">
      <w:tblPr/>
      <w:tcPr>
        <w:shd w:val="clear" w:color="auto" w:fill="BDDEFF" w:themeFill="accent2" w:themeFillTint="33"/>
      </w:tcPr>
    </w:tblStylePr>
    <w:tblStylePr w:type="neCell">
      <w:tblPr/>
      <w:tcPr>
        <w:tcBorders>
          <w:bottom w:val="single" w:sz="4" w:space="0" w:color="3B9FFF" w:themeColor="accent2" w:themeTint="99"/>
        </w:tcBorders>
      </w:tcPr>
    </w:tblStylePr>
    <w:tblStylePr w:type="nwCell">
      <w:tblPr/>
      <w:tcPr>
        <w:tcBorders>
          <w:bottom w:val="single" w:sz="4" w:space="0" w:color="3B9FFF" w:themeColor="accent2" w:themeTint="99"/>
        </w:tcBorders>
      </w:tcPr>
    </w:tblStylePr>
    <w:tblStylePr w:type="seCell">
      <w:tblPr/>
      <w:tcPr>
        <w:tcBorders>
          <w:top w:val="single" w:sz="4" w:space="0" w:color="3B9FFF" w:themeColor="accent2" w:themeTint="99"/>
        </w:tcBorders>
      </w:tcPr>
    </w:tblStylePr>
    <w:tblStylePr w:type="swCell">
      <w:tblPr/>
      <w:tcPr>
        <w:tcBorders>
          <w:top w:val="single" w:sz="4" w:space="0" w:color="3B9FFF" w:themeColor="accent2" w:themeTint="99"/>
        </w:tcBorders>
      </w:tcPr>
    </w:tblStylePr>
  </w:style>
  <w:style w:type="table" w:styleId="GridTable7Colorful-Accent3">
    <w:name w:val="Grid Table 7 Colorful Accent 3"/>
    <w:basedOn w:val="TableNormal"/>
    <w:uiPriority w:val="52"/>
    <w:rsid w:val="002C2563"/>
    <w:pPr>
      <w:spacing w:after="0" w:line="240" w:lineRule="auto"/>
    </w:pPr>
    <w:rPr>
      <w:color w:val="53A18C" w:themeColor="accent3" w:themeShade="BF"/>
    </w:rPr>
    <w:tblPr>
      <w:tblStyleRowBandSize w:val="1"/>
      <w:tblStyleColBandSize w:val="1"/>
      <w:tblBorders>
        <w:top w:val="single" w:sz="4" w:space="0" w:color="B6D9D0" w:themeColor="accent3" w:themeTint="99"/>
        <w:left w:val="single" w:sz="4" w:space="0" w:color="B6D9D0" w:themeColor="accent3" w:themeTint="99"/>
        <w:bottom w:val="single" w:sz="4" w:space="0" w:color="B6D9D0" w:themeColor="accent3" w:themeTint="99"/>
        <w:right w:val="single" w:sz="4" w:space="0" w:color="B6D9D0" w:themeColor="accent3" w:themeTint="99"/>
        <w:insideH w:val="single" w:sz="4" w:space="0" w:color="B6D9D0" w:themeColor="accent3" w:themeTint="99"/>
        <w:insideV w:val="single" w:sz="4" w:space="0" w:color="B6D9D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F2EF" w:themeFill="accent3" w:themeFillTint="33"/>
      </w:tcPr>
    </w:tblStylePr>
    <w:tblStylePr w:type="band1Horz">
      <w:tblPr/>
      <w:tcPr>
        <w:shd w:val="clear" w:color="auto" w:fill="E6F2EF" w:themeFill="accent3" w:themeFillTint="33"/>
      </w:tcPr>
    </w:tblStylePr>
    <w:tblStylePr w:type="neCell">
      <w:tblPr/>
      <w:tcPr>
        <w:tcBorders>
          <w:bottom w:val="single" w:sz="4" w:space="0" w:color="B6D9D0" w:themeColor="accent3" w:themeTint="99"/>
        </w:tcBorders>
      </w:tcPr>
    </w:tblStylePr>
    <w:tblStylePr w:type="nwCell">
      <w:tblPr/>
      <w:tcPr>
        <w:tcBorders>
          <w:bottom w:val="single" w:sz="4" w:space="0" w:color="B6D9D0" w:themeColor="accent3" w:themeTint="99"/>
        </w:tcBorders>
      </w:tcPr>
    </w:tblStylePr>
    <w:tblStylePr w:type="seCell">
      <w:tblPr/>
      <w:tcPr>
        <w:tcBorders>
          <w:top w:val="single" w:sz="4" w:space="0" w:color="B6D9D0" w:themeColor="accent3" w:themeTint="99"/>
        </w:tcBorders>
      </w:tcPr>
    </w:tblStylePr>
    <w:tblStylePr w:type="swCell">
      <w:tblPr/>
      <w:tcPr>
        <w:tcBorders>
          <w:top w:val="single" w:sz="4" w:space="0" w:color="B6D9D0" w:themeColor="accent3" w:themeTint="99"/>
        </w:tcBorders>
      </w:tcPr>
    </w:tblStylePr>
  </w:style>
  <w:style w:type="table" w:styleId="GridTable7Colorful-Accent4">
    <w:name w:val="Grid Table 7 Colorful Accent 4"/>
    <w:basedOn w:val="TableNormal"/>
    <w:uiPriority w:val="52"/>
    <w:rsid w:val="002C2563"/>
    <w:pPr>
      <w:spacing w:after="0" w:line="240" w:lineRule="auto"/>
    </w:pPr>
    <w:rPr>
      <w:color w:val="E56512" w:themeColor="accent4" w:themeShade="BF"/>
    </w:rPr>
    <w:tblPr>
      <w:tblStyleRowBandSize w:val="1"/>
      <w:tblStyleColBandSize w:val="1"/>
      <w:tblBorders>
        <w:top w:val="single" w:sz="4" w:space="0" w:color="F7BF9B" w:themeColor="accent4" w:themeTint="99"/>
        <w:left w:val="single" w:sz="4" w:space="0" w:color="F7BF9B" w:themeColor="accent4" w:themeTint="99"/>
        <w:bottom w:val="single" w:sz="4" w:space="0" w:color="F7BF9B" w:themeColor="accent4" w:themeTint="99"/>
        <w:right w:val="single" w:sz="4" w:space="0" w:color="F7BF9B" w:themeColor="accent4" w:themeTint="99"/>
        <w:insideH w:val="single" w:sz="4" w:space="0" w:color="F7BF9B" w:themeColor="accent4" w:themeTint="99"/>
        <w:insideV w:val="single" w:sz="4" w:space="0" w:color="F7BF9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9DD" w:themeFill="accent4" w:themeFillTint="33"/>
      </w:tcPr>
    </w:tblStylePr>
    <w:tblStylePr w:type="band1Horz">
      <w:tblPr/>
      <w:tcPr>
        <w:shd w:val="clear" w:color="auto" w:fill="FCE9DD" w:themeFill="accent4" w:themeFillTint="33"/>
      </w:tcPr>
    </w:tblStylePr>
    <w:tblStylePr w:type="neCell">
      <w:tblPr/>
      <w:tcPr>
        <w:tcBorders>
          <w:bottom w:val="single" w:sz="4" w:space="0" w:color="F7BF9B" w:themeColor="accent4" w:themeTint="99"/>
        </w:tcBorders>
      </w:tcPr>
    </w:tblStylePr>
    <w:tblStylePr w:type="nwCell">
      <w:tblPr/>
      <w:tcPr>
        <w:tcBorders>
          <w:bottom w:val="single" w:sz="4" w:space="0" w:color="F7BF9B" w:themeColor="accent4" w:themeTint="99"/>
        </w:tcBorders>
      </w:tcPr>
    </w:tblStylePr>
    <w:tblStylePr w:type="seCell">
      <w:tblPr/>
      <w:tcPr>
        <w:tcBorders>
          <w:top w:val="single" w:sz="4" w:space="0" w:color="F7BF9B" w:themeColor="accent4" w:themeTint="99"/>
        </w:tcBorders>
      </w:tcPr>
    </w:tblStylePr>
    <w:tblStylePr w:type="swCell">
      <w:tblPr/>
      <w:tcPr>
        <w:tcBorders>
          <w:top w:val="single" w:sz="4" w:space="0" w:color="F7BF9B" w:themeColor="accent4" w:themeTint="99"/>
        </w:tcBorders>
      </w:tcPr>
    </w:tblStylePr>
  </w:style>
  <w:style w:type="table" w:styleId="GridTable7Colorful-Accent5">
    <w:name w:val="Grid Table 7 Colorful Accent 5"/>
    <w:basedOn w:val="TableNormal"/>
    <w:uiPriority w:val="52"/>
    <w:rsid w:val="002C2563"/>
    <w:pPr>
      <w:spacing w:after="0" w:line="240" w:lineRule="auto"/>
    </w:pPr>
    <w:rPr>
      <w:color w:val="004689" w:themeColor="accent5" w:themeShade="BF"/>
    </w:rPr>
    <w:tblPr>
      <w:tblStyleRowBandSize w:val="1"/>
      <w:tblStyleColBandSize w:val="1"/>
      <w:tblBorders>
        <w:top w:val="single" w:sz="4" w:space="0" w:color="3B9FFF" w:themeColor="accent5" w:themeTint="99"/>
        <w:left w:val="single" w:sz="4" w:space="0" w:color="3B9FFF" w:themeColor="accent5" w:themeTint="99"/>
        <w:bottom w:val="single" w:sz="4" w:space="0" w:color="3B9FFF" w:themeColor="accent5" w:themeTint="99"/>
        <w:right w:val="single" w:sz="4" w:space="0" w:color="3B9FFF" w:themeColor="accent5" w:themeTint="99"/>
        <w:insideH w:val="single" w:sz="4" w:space="0" w:color="3B9FFF" w:themeColor="accent5" w:themeTint="99"/>
        <w:insideV w:val="single" w:sz="4" w:space="0" w:color="3B9F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DDEFF" w:themeFill="accent5" w:themeFillTint="33"/>
      </w:tcPr>
    </w:tblStylePr>
    <w:tblStylePr w:type="band1Horz">
      <w:tblPr/>
      <w:tcPr>
        <w:shd w:val="clear" w:color="auto" w:fill="BDDEFF" w:themeFill="accent5" w:themeFillTint="33"/>
      </w:tcPr>
    </w:tblStylePr>
    <w:tblStylePr w:type="neCell">
      <w:tblPr/>
      <w:tcPr>
        <w:tcBorders>
          <w:bottom w:val="single" w:sz="4" w:space="0" w:color="3B9FFF" w:themeColor="accent5" w:themeTint="99"/>
        </w:tcBorders>
      </w:tcPr>
    </w:tblStylePr>
    <w:tblStylePr w:type="nwCell">
      <w:tblPr/>
      <w:tcPr>
        <w:tcBorders>
          <w:bottom w:val="single" w:sz="4" w:space="0" w:color="3B9FFF" w:themeColor="accent5" w:themeTint="99"/>
        </w:tcBorders>
      </w:tcPr>
    </w:tblStylePr>
    <w:tblStylePr w:type="seCell">
      <w:tblPr/>
      <w:tcPr>
        <w:tcBorders>
          <w:top w:val="single" w:sz="4" w:space="0" w:color="3B9FFF" w:themeColor="accent5" w:themeTint="99"/>
        </w:tcBorders>
      </w:tcPr>
    </w:tblStylePr>
    <w:tblStylePr w:type="swCell">
      <w:tblPr/>
      <w:tcPr>
        <w:tcBorders>
          <w:top w:val="single" w:sz="4" w:space="0" w:color="3B9FFF" w:themeColor="accent5" w:themeTint="99"/>
        </w:tcBorders>
      </w:tcPr>
    </w:tblStylePr>
  </w:style>
  <w:style w:type="table" w:styleId="GridTable7Colorful-Accent6">
    <w:name w:val="Grid Table 7 Colorful Accent 6"/>
    <w:basedOn w:val="TableNormal"/>
    <w:uiPriority w:val="52"/>
    <w:rsid w:val="002C2563"/>
    <w:pPr>
      <w:spacing w:after="0" w:line="240" w:lineRule="auto"/>
    </w:pPr>
    <w:rPr>
      <w:color w:val="7A1B2B" w:themeColor="accent6" w:themeShade="BF"/>
    </w:rPr>
    <w:tblPr>
      <w:tblStyleRowBandSize w:val="1"/>
      <w:tblStyleColBandSize w:val="1"/>
      <w:tblBorders>
        <w:top w:val="single" w:sz="4" w:space="0" w:color="DD667B" w:themeColor="accent6" w:themeTint="99"/>
        <w:left w:val="single" w:sz="4" w:space="0" w:color="DD667B" w:themeColor="accent6" w:themeTint="99"/>
        <w:bottom w:val="single" w:sz="4" w:space="0" w:color="DD667B" w:themeColor="accent6" w:themeTint="99"/>
        <w:right w:val="single" w:sz="4" w:space="0" w:color="DD667B" w:themeColor="accent6" w:themeTint="99"/>
        <w:insideH w:val="single" w:sz="4" w:space="0" w:color="DD667B" w:themeColor="accent6" w:themeTint="99"/>
        <w:insideV w:val="single" w:sz="4" w:space="0" w:color="DD66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CCD3" w:themeFill="accent6" w:themeFillTint="33"/>
      </w:tcPr>
    </w:tblStylePr>
    <w:tblStylePr w:type="band1Horz">
      <w:tblPr/>
      <w:tcPr>
        <w:shd w:val="clear" w:color="auto" w:fill="F4CCD3" w:themeFill="accent6" w:themeFillTint="33"/>
      </w:tcPr>
    </w:tblStylePr>
    <w:tblStylePr w:type="neCell">
      <w:tblPr/>
      <w:tcPr>
        <w:tcBorders>
          <w:bottom w:val="single" w:sz="4" w:space="0" w:color="DD667B" w:themeColor="accent6" w:themeTint="99"/>
        </w:tcBorders>
      </w:tcPr>
    </w:tblStylePr>
    <w:tblStylePr w:type="nwCell">
      <w:tblPr/>
      <w:tcPr>
        <w:tcBorders>
          <w:bottom w:val="single" w:sz="4" w:space="0" w:color="DD667B" w:themeColor="accent6" w:themeTint="99"/>
        </w:tcBorders>
      </w:tcPr>
    </w:tblStylePr>
    <w:tblStylePr w:type="seCell">
      <w:tblPr/>
      <w:tcPr>
        <w:tcBorders>
          <w:top w:val="single" w:sz="4" w:space="0" w:color="DD667B" w:themeColor="accent6" w:themeTint="99"/>
        </w:tcBorders>
      </w:tcPr>
    </w:tblStylePr>
    <w:tblStylePr w:type="swCell">
      <w:tblPr/>
      <w:tcPr>
        <w:tcBorders>
          <w:top w:val="single" w:sz="4" w:space="0" w:color="DD667B" w:themeColor="accent6" w:themeTint="99"/>
        </w:tcBorders>
      </w:tcPr>
    </w:tblStylePr>
  </w:style>
  <w:style w:type="character" w:customStyle="1" w:styleId="Heading1Char">
    <w:name w:val="Heading 1 Char"/>
    <w:basedOn w:val="DefaultParagraphFont"/>
    <w:link w:val="Heading1"/>
    <w:uiPriority w:val="7"/>
    <w:rsid w:val="00D87E17"/>
    <w:rPr>
      <w:rFonts w:asciiTheme="majorHAnsi" w:eastAsiaTheme="majorEastAsia" w:hAnsiTheme="majorHAnsi" w:cstheme="majorBidi"/>
      <w:b/>
      <w:color w:val="005EB8" w:themeColor="accent2"/>
      <w:sz w:val="40"/>
      <w:szCs w:val="40"/>
    </w:rPr>
  </w:style>
  <w:style w:type="character" w:customStyle="1" w:styleId="Heading2Char">
    <w:name w:val="Heading 2 Char"/>
    <w:basedOn w:val="DefaultParagraphFont"/>
    <w:link w:val="Heading2"/>
    <w:uiPriority w:val="9"/>
    <w:rsid w:val="007C7D4F"/>
    <w:rPr>
      <w:rFonts w:ascii="Merriweather" w:eastAsiaTheme="majorEastAsia" w:hAnsi="Merriweather" w:cstheme="majorBidi"/>
      <w:b/>
      <w:color w:val="0A2463" w:themeColor="text1"/>
      <w:sz w:val="28"/>
      <w:szCs w:val="28"/>
    </w:rPr>
  </w:style>
  <w:style w:type="character" w:customStyle="1" w:styleId="Heading3Char">
    <w:name w:val="Heading 3 Char"/>
    <w:basedOn w:val="DefaultParagraphFont"/>
    <w:link w:val="Heading3"/>
    <w:uiPriority w:val="9"/>
    <w:rsid w:val="00633B74"/>
    <w:rPr>
      <w:rFonts w:eastAsiaTheme="majorEastAsia" w:cs="Open Sans"/>
      <w:b/>
      <w:color w:val="0A2463"/>
      <w:sz w:val="24"/>
      <w:szCs w:val="24"/>
    </w:rPr>
  </w:style>
  <w:style w:type="character" w:customStyle="1" w:styleId="Heading4Char">
    <w:name w:val="Heading 4 Char"/>
    <w:basedOn w:val="DefaultParagraphFont"/>
    <w:link w:val="Heading4"/>
    <w:uiPriority w:val="9"/>
    <w:rsid w:val="004076E9"/>
    <w:rPr>
      <w:rFonts w:ascii="Merriweather" w:eastAsiaTheme="majorEastAsia" w:hAnsi="Merriweather" w:cstheme="majorBidi"/>
      <w:b/>
      <w:iCs/>
      <w:sz w:val="24"/>
      <w:szCs w:val="24"/>
    </w:rPr>
  </w:style>
  <w:style w:type="character" w:customStyle="1" w:styleId="Heading5Char">
    <w:name w:val="Heading 5 Char"/>
    <w:basedOn w:val="DefaultParagraphFont"/>
    <w:link w:val="Heading5"/>
    <w:uiPriority w:val="9"/>
    <w:rsid w:val="00561FB9"/>
    <w:rPr>
      <w:rFonts w:ascii="Merriweather" w:eastAsiaTheme="majorEastAsia" w:hAnsi="Merriweather" w:cstheme="majorBidi"/>
      <w:b/>
      <w:iCs/>
      <w:sz w:val="20"/>
      <w:szCs w:val="24"/>
    </w:rPr>
  </w:style>
  <w:style w:type="character" w:customStyle="1" w:styleId="Heading6Char">
    <w:name w:val="Heading 6 Char"/>
    <w:basedOn w:val="DefaultParagraphFont"/>
    <w:link w:val="Heading6"/>
    <w:uiPriority w:val="9"/>
    <w:rsid w:val="004B05C6"/>
    <w:rPr>
      <w:rFonts w:ascii="Merriweather" w:eastAsiaTheme="majorEastAsia" w:hAnsi="Merriweather" w:cstheme="majorBidi"/>
      <w:b/>
      <w:iCs/>
      <w:color w:val="241F20"/>
      <w:sz w:val="18"/>
      <w:szCs w:val="18"/>
    </w:rPr>
  </w:style>
  <w:style w:type="character" w:customStyle="1" w:styleId="Heading7Char">
    <w:name w:val="Heading 7 Char"/>
    <w:basedOn w:val="DefaultParagraphFont"/>
    <w:link w:val="Heading7"/>
    <w:uiPriority w:val="9"/>
    <w:semiHidden/>
    <w:rsid w:val="002C2563"/>
    <w:rPr>
      <w:rFonts w:asciiTheme="majorHAnsi" w:eastAsiaTheme="majorEastAsia" w:hAnsiTheme="majorHAnsi" w:cstheme="majorBidi"/>
      <w:i/>
      <w:iCs/>
      <w:color w:val="051131" w:themeColor="accent1" w:themeShade="7F"/>
    </w:rPr>
  </w:style>
  <w:style w:type="character" w:customStyle="1" w:styleId="Heading8Char">
    <w:name w:val="Heading 8 Char"/>
    <w:basedOn w:val="DefaultParagraphFont"/>
    <w:link w:val="Heading8"/>
    <w:uiPriority w:val="9"/>
    <w:semiHidden/>
    <w:rsid w:val="002C2563"/>
    <w:rPr>
      <w:rFonts w:asciiTheme="majorHAnsi" w:eastAsiaTheme="majorEastAsia" w:hAnsiTheme="majorHAnsi" w:cstheme="majorBidi"/>
      <w:color w:val="0F379A" w:themeColor="text1" w:themeTint="D8"/>
      <w:szCs w:val="21"/>
    </w:rPr>
  </w:style>
  <w:style w:type="character" w:customStyle="1" w:styleId="Heading9Char">
    <w:name w:val="Heading 9 Char"/>
    <w:basedOn w:val="DefaultParagraphFont"/>
    <w:link w:val="Heading9"/>
    <w:uiPriority w:val="9"/>
    <w:semiHidden/>
    <w:rsid w:val="002C2563"/>
    <w:rPr>
      <w:rFonts w:asciiTheme="majorHAnsi" w:eastAsiaTheme="majorEastAsia" w:hAnsiTheme="majorHAnsi" w:cstheme="majorBidi"/>
      <w:i/>
      <w:iCs/>
      <w:color w:val="0F379A" w:themeColor="text1" w:themeTint="D8"/>
      <w:szCs w:val="21"/>
    </w:rPr>
  </w:style>
  <w:style w:type="character" w:styleId="HTMLAcronym">
    <w:name w:val="HTML Acronym"/>
    <w:basedOn w:val="DefaultParagraphFont"/>
    <w:uiPriority w:val="99"/>
    <w:semiHidden/>
    <w:unhideWhenUsed/>
    <w:rsid w:val="002C2563"/>
  </w:style>
  <w:style w:type="paragraph" w:styleId="HTMLAddress">
    <w:name w:val="HTML Address"/>
    <w:basedOn w:val="Normal"/>
    <w:link w:val="HTMLAddressChar"/>
    <w:uiPriority w:val="99"/>
    <w:semiHidden/>
    <w:unhideWhenUsed/>
    <w:rsid w:val="002C2563"/>
    <w:pPr>
      <w:spacing w:after="0" w:line="240" w:lineRule="auto"/>
    </w:pPr>
    <w:rPr>
      <w:i/>
      <w:iCs/>
    </w:rPr>
  </w:style>
  <w:style w:type="character" w:customStyle="1" w:styleId="HTMLAddressChar">
    <w:name w:val="HTML Address Char"/>
    <w:basedOn w:val="DefaultParagraphFont"/>
    <w:link w:val="HTMLAddress"/>
    <w:uiPriority w:val="99"/>
    <w:semiHidden/>
    <w:rsid w:val="002C2563"/>
    <w:rPr>
      <w:i/>
      <w:iCs/>
    </w:rPr>
  </w:style>
  <w:style w:type="character" w:styleId="HTMLCite">
    <w:name w:val="HTML Cite"/>
    <w:basedOn w:val="DefaultParagraphFont"/>
    <w:uiPriority w:val="99"/>
    <w:semiHidden/>
    <w:unhideWhenUsed/>
    <w:rsid w:val="002C2563"/>
    <w:rPr>
      <w:i/>
      <w:iCs/>
    </w:rPr>
  </w:style>
  <w:style w:type="character" w:styleId="HTMLCode">
    <w:name w:val="HTML Code"/>
    <w:basedOn w:val="DefaultParagraphFont"/>
    <w:uiPriority w:val="99"/>
    <w:semiHidden/>
    <w:unhideWhenUsed/>
    <w:rsid w:val="002C2563"/>
    <w:rPr>
      <w:rFonts w:ascii="Consolas" w:hAnsi="Consolas"/>
      <w:sz w:val="22"/>
      <w:szCs w:val="20"/>
    </w:rPr>
  </w:style>
  <w:style w:type="character" w:styleId="HTMLDefinition">
    <w:name w:val="HTML Definition"/>
    <w:basedOn w:val="DefaultParagraphFont"/>
    <w:uiPriority w:val="99"/>
    <w:semiHidden/>
    <w:unhideWhenUsed/>
    <w:rsid w:val="002C2563"/>
    <w:rPr>
      <w:i/>
      <w:iCs/>
    </w:rPr>
  </w:style>
  <w:style w:type="character" w:styleId="HTMLKeyboard">
    <w:name w:val="HTML Keyboard"/>
    <w:basedOn w:val="DefaultParagraphFont"/>
    <w:uiPriority w:val="99"/>
    <w:semiHidden/>
    <w:unhideWhenUsed/>
    <w:rsid w:val="002C2563"/>
    <w:rPr>
      <w:rFonts w:ascii="Consolas" w:hAnsi="Consolas"/>
      <w:sz w:val="22"/>
      <w:szCs w:val="20"/>
    </w:rPr>
  </w:style>
  <w:style w:type="paragraph" w:styleId="HTMLPreformatted">
    <w:name w:val="HTML Preformatted"/>
    <w:basedOn w:val="Normal"/>
    <w:link w:val="HTMLPreformattedChar"/>
    <w:uiPriority w:val="99"/>
    <w:semiHidden/>
    <w:unhideWhenUsed/>
    <w:rsid w:val="002C2563"/>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2C2563"/>
    <w:rPr>
      <w:rFonts w:ascii="Consolas" w:hAnsi="Consolas"/>
      <w:szCs w:val="20"/>
    </w:rPr>
  </w:style>
  <w:style w:type="character" w:styleId="HTMLSample">
    <w:name w:val="HTML Sample"/>
    <w:basedOn w:val="DefaultParagraphFont"/>
    <w:uiPriority w:val="99"/>
    <w:semiHidden/>
    <w:unhideWhenUsed/>
    <w:rsid w:val="002C2563"/>
    <w:rPr>
      <w:rFonts w:ascii="Consolas" w:hAnsi="Consolas"/>
      <w:sz w:val="24"/>
      <w:szCs w:val="24"/>
    </w:rPr>
  </w:style>
  <w:style w:type="character" w:styleId="HTMLTypewriter">
    <w:name w:val="HTML Typewriter"/>
    <w:basedOn w:val="DefaultParagraphFont"/>
    <w:uiPriority w:val="99"/>
    <w:semiHidden/>
    <w:unhideWhenUsed/>
    <w:rsid w:val="002C2563"/>
    <w:rPr>
      <w:rFonts w:ascii="Consolas" w:hAnsi="Consolas"/>
      <w:sz w:val="22"/>
      <w:szCs w:val="20"/>
    </w:rPr>
  </w:style>
  <w:style w:type="character" w:styleId="HTMLVariable">
    <w:name w:val="HTML Variable"/>
    <w:basedOn w:val="DefaultParagraphFont"/>
    <w:uiPriority w:val="99"/>
    <w:semiHidden/>
    <w:unhideWhenUsed/>
    <w:rsid w:val="002C2563"/>
    <w:rPr>
      <w:i/>
      <w:iCs/>
    </w:rPr>
  </w:style>
  <w:style w:type="character" w:styleId="Hyperlink">
    <w:name w:val="Hyperlink"/>
    <w:basedOn w:val="DefaultParagraphFont"/>
    <w:uiPriority w:val="99"/>
    <w:unhideWhenUsed/>
    <w:rsid w:val="00C15750"/>
    <w:rPr>
      <w:color w:val="005EB8"/>
      <w:u w:val="single"/>
    </w:rPr>
  </w:style>
  <w:style w:type="paragraph" w:styleId="Index1">
    <w:name w:val="index 1"/>
    <w:basedOn w:val="Normal"/>
    <w:next w:val="Normal"/>
    <w:autoRedefine/>
    <w:uiPriority w:val="99"/>
    <w:semiHidden/>
    <w:unhideWhenUsed/>
    <w:rsid w:val="002C2563"/>
    <w:pPr>
      <w:spacing w:after="0" w:line="240" w:lineRule="auto"/>
      <w:ind w:left="220" w:hanging="220"/>
    </w:pPr>
  </w:style>
  <w:style w:type="paragraph" w:styleId="Index2">
    <w:name w:val="index 2"/>
    <w:basedOn w:val="Normal"/>
    <w:next w:val="Normal"/>
    <w:autoRedefine/>
    <w:uiPriority w:val="99"/>
    <w:semiHidden/>
    <w:unhideWhenUsed/>
    <w:rsid w:val="002C2563"/>
    <w:pPr>
      <w:spacing w:after="0" w:line="240" w:lineRule="auto"/>
      <w:ind w:left="440" w:hanging="220"/>
    </w:pPr>
  </w:style>
  <w:style w:type="paragraph" w:styleId="Index3">
    <w:name w:val="index 3"/>
    <w:basedOn w:val="Normal"/>
    <w:next w:val="Normal"/>
    <w:autoRedefine/>
    <w:uiPriority w:val="99"/>
    <w:semiHidden/>
    <w:unhideWhenUsed/>
    <w:rsid w:val="002C2563"/>
    <w:pPr>
      <w:spacing w:after="0" w:line="240" w:lineRule="auto"/>
      <w:ind w:left="660" w:hanging="220"/>
    </w:pPr>
  </w:style>
  <w:style w:type="paragraph" w:styleId="Index4">
    <w:name w:val="index 4"/>
    <w:basedOn w:val="Normal"/>
    <w:next w:val="Normal"/>
    <w:autoRedefine/>
    <w:uiPriority w:val="99"/>
    <w:semiHidden/>
    <w:unhideWhenUsed/>
    <w:rsid w:val="002C2563"/>
    <w:pPr>
      <w:spacing w:after="0" w:line="240" w:lineRule="auto"/>
      <w:ind w:left="880" w:hanging="220"/>
    </w:pPr>
  </w:style>
  <w:style w:type="paragraph" w:styleId="Index5">
    <w:name w:val="index 5"/>
    <w:basedOn w:val="Normal"/>
    <w:next w:val="Normal"/>
    <w:autoRedefine/>
    <w:uiPriority w:val="99"/>
    <w:semiHidden/>
    <w:unhideWhenUsed/>
    <w:rsid w:val="002C2563"/>
    <w:pPr>
      <w:spacing w:after="0" w:line="240" w:lineRule="auto"/>
      <w:ind w:left="1100" w:hanging="220"/>
    </w:pPr>
  </w:style>
  <w:style w:type="paragraph" w:styleId="Index6">
    <w:name w:val="index 6"/>
    <w:basedOn w:val="Normal"/>
    <w:next w:val="Normal"/>
    <w:autoRedefine/>
    <w:uiPriority w:val="99"/>
    <w:semiHidden/>
    <w:unhideWhenUsed/>
    <w:rsid w:val="002C2563"/>
    <w:pPr>
      <w:spacing w:after="0" w:line="240" w:lineRule="auto"/>
      <w:ind w:left="1320" w:hanging="220"/>
    </w:pPr>
  </w:style>
  <w:style w:type="paragraph" w:styleId="Index7">
    <w:name w:val="index 7"/>
    <w:basedOn w:val="Normal"/>
    <w:next w:val="Normal"/>
    <w:autoRedefine/>
    <w:uiPriority w:val="99"/>
    <w:semiHidden/>
    <w:unhideWhenUsed/>
    <w:rsid w:val="002C2563"/>
    <w:pPr>
      <w:spacing w:after="0" w:line="240" w:lineRule="auto"/>
      <w:ind w:left="1540" w:hanging="220"/>
    </w:pPr>
  </w:style>
  <w:style w:type="paragraph" w:styleId="Index8">
    <w:name w:val="index 8"/>
    <w:basedOn w:val="Normal"/>
    <w:next w:val="Normal"/>
    <w:autoRedefine/>
    <w:uiPriority w:val="99"/>
    <w:semiHidden/>
    <w:unhideWhenUsed/>
    <w:rsid w:val="002C2563"/>
    <w:pPr>
      <w:spacing w:after="0" w:line="240" w:lineRule="auto"/>
      <w:ind w:left="1760" w:hanging="220"/>
    </w:pPr>
  </w:style>
  <w:style w:type="paragraph" w:styleId="Index9">
    <w:name w:val="index 9"/>
    <w:basedOn w:val="Normal"/>
    <w:next w:val="Normal"/>
    <w:autoRedefine/>
    <w:uiPriority w:val="99"/>
    <w:semiHidden/>
    <w:unhideWhenUsed/>
    <w:rsid w:val="002C2563"/>
    <w:pPr>
      <w:spacing w:after="0" w:line="240" w:lineRule="auto"/>
      <w:ind w:left="1980" w:hanging="220"/>
    </w:pPr>
  </w:style>
  <w:style w:type="paragraph" w:styleId="IndexHeading">
    <w:name w:val="index heading"/>
    <w:basedOn w:val="Normal"/>
    <w:next w:val="Index1"/>
    <w:uiPriority w:val="99"/>
    <w:semiHidden/>
    <w:unhideWhenUsed/>
    <w:rsid w:val="002C2563"/>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CD5E29"/>
    <w:rPr>
      <w:i/>
      <w:iCs/>
      <w:color w:val="071A49" w:themeColor="accent1" w:themeShade="BF"/>
    </w:rPr>
  </w:style>
  <w:style w:type="paragraph" w:styleId="IntenseQuote">
    <w:name w:val="Intense Quote"/>
    <w:basedOn w:val="Normal"/>
    <w:next w:val="Normal"/>
    <w:link w:val="IntenseQuoteChar"/>
    <w:uiPriority w:val="30"/>
    <w:semiHidden/>
    <w:unhideWhenUsed/>
    <w:qFormat/>
    <w:rsid w:val="00CD5E29"/>
    <w:pPr>
      <w:pBdr>
        <w:top w:val="single" w:sz="4" w:space="10" w:color="0A2463" w:themeColor="accent1"/>
        <w:bottom w:val="single" w:sz="4" w:space="10" w:color="0A2463" w:themeColor="accent1"/>
      </w:pBdr>
      <w:spacing w:before="360" w:after="360"/>
      <w:ind w:left="864" w:right="864"/>
      <w:jc w:val="center"/>
    </w:pPr>
    <w:rPr>
      <w:i/>
      <w:iCs/>
      <w:color w:val="071A49" w:themeColor="accent1" w:themeShade="BF"/>
    </w:rPr>
  </w:style>
  <w:style w:type="character" w:customStyle="1" w:styleId="IntenseQuoteChar">
    <w:name w:val="Intense Quote Char"/>
    <w:basedOn w:val="DefaultParagraphFont"/>
    <w:link w:val="IntenseQuote"/>
    <w:uiPriority w:val="30"/>
    <w:semiHidden/>
    <w:rsid w:val="00CD5E29"/>
    <w:rPr>
      <w:i/>
      <w:iCs/>
      <w:color w:val="071A49" w:themeColor="accent1" w:themeShade="BF"/>
    </w:rPr>
  </w:style>
  <w:style w:type="character" w:styleId="IntenseReference">
    <w:name w:val="Intense Reference"/>
    <w:basedOn w:val="DefaultParagraphFont"/>
    <w:uiPriority w:val="32"/>
    <w:semiHidden/>
    <w:unhideWhenUsed/>
    <w:qFormat/>
    <w:rsid w:val="00CD5E29"/>
    <w:rPr>
      <w:b/>
      <w:bCs/>
      <w:caps w:val="0"/>
      <w:smallCaps/>
      <w:color w:val="071A49" w:themeColor="accent1" w:themeShade="BF"/>
      <w:spacing w:val="5"/>
    </w:rPr>
  </w:style>
  <w:style w:type="table" w:styleId="LightGrid">
    <w:name w:val="Light Grid"/>
    <w:basedOn w:val="TableNormal"/>
    <w:uiPriority w:val="62"/>
    <w:semiHidden/>
    <w:unhideWhenUsed/>
    <w:rsid w:val="002C2563"/>
    <w:pPr>
      <w:spacing w:after="0" w:line="240" w:lineRule="auto"/>
    </w:pPr>
    <w:tblPr>
      <w:tblStyleRowBandSize w:val="1"/>
      <w:tblStyleColBandSize w:val="1"/>
      <w:tblBorders>
        <w:top w:val="single" w:sz="8" w:space="0" w:color="0A2463" w:themeColor="text1"/>
        <w:left w:val="single" w:sz="8" w:space="0" w:color="0A2463" w:themeColor="text1"/>
        <w:bottom w:val="single" w:sz="8" w:space="0" w:color="0A2463" w:themeColor="text1"/>
        <w:right w:val="single" w:sz="8" w:space="0" w:color="0A2463" w:themeColor="text1"/>
        <w:insideH w:val="single" w:sz="8" w:space="0" w:color="0A2463" w:themeColor="text1"/>
        <w:insideV w:val="single" w:sz="8" w:space="0" w:color="0A246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A2463" w:themeColor="text1"/>
          <w:left w:val="single" w:sz="8" w:space="0" w:color="0A2463" w:themeColor="text1"/>
          <w:bottom w:val="single" w:sz="18" w:space="0" w:color="0A2463" w:themeColor="text1"/>
          <w:right w:val="single" w:sz="8" w:space="0" w:color="0A2463" w:themeColor="text1"/>
          <w:insideH w:val="nil"/>
          <w:insideV w:val="single" w:sz="8" w:space="0" w:color="0A246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2463" w:themeColor="text1"/>
          <w:left w:val="single" w:sz="8" w:space="0" w:color="0A2463" w:themeColor="text1"/>
          <w:bottom w:val="single" w:sz="8" w:space="0" w:color="0A2463" w:themeColor="text1"/>
          <w:right w:val="single" w:sz="8" w:space="0" w:color="0A2463" w:themeColor="text1"/>
          <w:insideH w:val="nil"/>
          <w:insideV w:val="single" w:sz="8" w:space="0" w:color="0A246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2463" w:themeColor="text1"/>
          <w:left w:val="single" w:sz="8" w:space="0" w:color="0A2463" w:themeColor="text1"/>
          <w:bottom w:val="single" w:sz="8" w:space="0" w:color="0A2463" w:themeColor="text1"/>
          <w:right w:val="single" w:sz="8" w:space="0" w:color="0A2463" w:themeColor="text1"/>
        </w:tcBorders>
      </w:tcPr>
    </w:tblStylePr>
    <w:tblStylePr w:type="band1Vert">
      <w:tblPr/>
      <w:tcPr>
        <w:tcBorders>
          <w:top w:val="single" w:sz="8" w:space="0" w:color="0A2463" w:themeColor="text1"/>
          <w:left w:val="single" w:sz="8" w:space="0" w:color="0A2463" w:themeColor="text1"/>
          <w:bottom w:val="single" w:sz="8" w:space="0" w:color="0A2463" w:themeColor="text1"/>
          <w:right w:val="single" w:sz="8" w:space="0" w:color="0A2463" w:themeColor="text1"/>
        </w:tcBorders>
        <w:shd w:val="clear" w:color="auto" w:fill="A4BCF6" w:themeFill="text1" w:themeFillTint="3F"/>
      </w:tcPr>
    </w:tblStylePr>
    <w:tblStylePr w:type="band1Horz">
      <w:tblPr/>
      <w:tcPr>
        <w:tcBorders>
          <w:top w:val="single" w:sz="8" w:space="0" w:color="0A2463" w:themeColor="text1"/>
          <w:left w:val="single" w:sz="8" w:space="0" w:color="0A2463" w:themeColor="text1"/>
          <w:bottom w:val="single" w:sz="8" w:space="0" w:color="0A2463" w:themeColor="text1"/>
          <w:right w:val="single" w:sz="8" w:space="0" w:color="0A2463" w:themeColor="text1"/>
          <w:insideV w:val="single" w:sz="8" w:space="0" w:color="0A2463" w:themeColor="text1"/>
        </w:tcBorders>
        <w:shd w:val="clear" w:color="auto" w:fill="A4BCF6" w:themeFill="text1" w:themeFillTint="3F"/>
      </w:tcPr>
    </w:tblStylePr>
    <w:tblStylePr w:type="band2Horz">
      <w:tblPr/>
      <w:tcPr>
        <w:tcBorders>
          <w:top w:val="single" w:sz="8" w:space="0" w:color="0A2463" w:themeColor="text1"/>
          <w:left w:val="single" w:sz="8" w:space="0" w:color="0A2463" w:themeColor="text1"/>
          <w:bottom w:val="single" w:sz="8" w:space="0" w:color="0A2463" w:themeColor="text1"/>
          <w:right w:val="single" w:sz="8" w:space="0" w:color="0A2463" w:themeColor="text1"/>
          <w:insideV w:val="single" w:sz="8" w:space="0" w:color="0A2463" w:themeColor="text1"/>
        </w:tcBorders>
      </w:tcPr>
    </w:tblStylePr>
  </w:style>
  <w:style w:type="table" w:styleId="LightGrid-Accent1">
    <w:name w:val="Light Grid Accent 1"/>
    <w:basedOn w:val="TableNormal"/>
    <w:uiPriority w:val="62"/>
    <w:semiHidden/>
    <w:unhideWhenUsed/>
    <w:rsid w:val="002C2563"/>
    <w:pPr>
      <w:spacing w:after="0" w:line="240" w:lineRule="auto"/>
    </w:pPr>
    <w:tblPr>
      <w:tblStyleRowBandSize w:val="1"/>
      <w:tblStyleColBandSize w:val="1"/>
      <w:tblBorders>
        <w:top w:val="single" w:sz="8" w:space="0" w:color="0A2463" w:themeColor="accent1"/>
        <w:left w:val="single" w:sz="8" w:space="0" w:color="0A2463" w:themeColor="accent1"/>
        <w:bottom w:val="single" w:sz="8" w:space="0" w:color="0A2463" w:themeColor="accent1"/>
        <w:right w:val="single" w:sz="8" w:space="0" w:color="0A2463" w:themeColor="accent1"/>
        <w:insideH w:val="single" w:sz="8" w:space="0" w:color="0A2463" w:themeColor="accent1"/>
        <w:insideV w:val="single" w:sz="8" w:space="0" w:color="0A246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A2463" w:themeColor="accent1"/>
          <w:left w:val="single" w:sz="8" w:space="0" w:color="0A2463" w:themeColor="accent1"/>
          <w:bottom w:val="single" w:sz="18" w:space="0" w:color="0A2463" w:themeColor="accent1"/>
          <w:right w:val="single" w:sz="8" w:space="0" w:color="0A2463" w:themeColor="accent1"/>
          <w:insideH w:val="nil"/>
          <w:insideV w:val="single" w:sz="8" w:space="0" w:color="0A246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2463" w:themeColor="accent1"/>
          <w:left w:val="single" w:sz="8" w:space="0" w:color="0A2463" w:themeColor="accent1"/>
          <w:bottom w:val="single" w:sz="8" w:space="0" w:color="0A2463" w:themeColor="accent1"/>
          <w:right w:val="single" w:sz="8" w:space="0" w:color="0A2463" w:themeColor="accent1"/>
          <w:insideH w:val="nil"/>
          <w:insideV w:val="single" w:sz="8" w:space="0" w:color="0A246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2463" w:themeColor="accent1"/>
          <w:left w:val="single" w:sz="8" w:space="0" w:color="0A2463" w:themeColor="accent1"/>
          <w:bottom w:val="single" w:sz="8" w:space="0" w:color="0A2463" w:themeColor="accent1"/>
          <w:right w:val="single" w:sz="8" w:space="0" w:color="0A2463" w:themeColor="accent1"/>
        </w:tcBorders>
      </w:tcPr>
    </w:tblStylePr>
    <w:tblStylePr w:type="band1Vert">
      <w:tblPr/>
      <w:tcPr>
        <w:tcBorders>
          <w:top w:val="single" w:sz="8" w:space="0" w:color="0A2463" w:themeColor="accent1"/>
          <w:left w:val="single" w:sz="8" w:space="0" w:color="0A2463" w:themeColor="accent1"/>
          <w:bottom w:val="single" w:sz="8" w:space="0" w:color="0A2463" w:themeColor="accent1"/>
          <w:right w:val="single" w:sz="8" w:space="0" w:color="0A2463" w:themeColor="accent1"/>
        </w:tcBorders>
        <w:shd w:val="clear" w:color="auto" w:fill="A4BCF6" w:themeFill="accent1" w:themeFillTint="3F"/>
      </w:tcPr>
    </w:tblStylePr>
    <w:tblStylePr w:type="band1Horz">
      <w:tblPr/>
      <w:tcPr>
        <w:tcBorders>
          <w:top w:val="single" w:sz="8" w:space="0" w:color="0A2463" w:themeColor="accent1"/>
          <w:left w:val="single" w:sz="8" w:space="0" w:color="0A2463" w:themeColor="accent1"/>
          <w:bottom w:val="single" w:sz="8" w:space="0" w:color="0A2463" w:themeColor="accent1"/>
          <w:right w:val="single" w:sz="8" w:space="0" w:color="0A2463" w:themeColor="accent1"/>
          <w:insideV w:val="single" w:sz="8" w:space="0" w:color="0A2463" w:themeColor="accent1"/>
        </w:tcBorders>
        <w:shd w:val="clear" w:color="auto" w:fill="A4BCF6" w:themeFill="accent1" w:themeFillTint="3F"/>
      </w:tcPr>
    </w:tblStylePr>
    <w:tblStylePr w:type="band2Horz">
      <w:tblPr/>
      <w:tcPr>
        <w:tcBorders>
          <w:top w:val="single" w:sz="8" w:space="0" w:color="0A2463" w:themeColor="accent1"/>
          <w:left w:val="single" w:sz="8" w:space="0" w:color="0A2463" w:themeColor="accent1"/>
          <w:bottom w:val="single" w:sz="8" w:space="0" w:color="0A2463" w:themeColor="accent1"/>
          <w:right w:val="single" w:sz="8" w:space="0" w:color="0A2463" w:themeColor="accent1"/>
          <w:insideV w:val="single" w:sz="8" w:space="0" w:color="0A2463" w:themeColor="accent1"/>
        </w:tcBorders>
      </w:tcPr>
    </w:tblStylePr>
  </w:style>
  <w:style w:type="table" w:styleId="LightGrid-Accent2">
    <w:name w:val="Light Grid Accent 2"/>
    <w:basedOn w:val="TableNormal"/>
    <w:uiPriority w:val="62"/>
    <w:semiHidden/>
    <w:unhideWhenUsed/>
    <w:rsid w:val="002C2563"/>
    <w:pPr>
      <w:spacing w:after="0" w:line="240" w:lineRule="auto"/>
    </w:pPr>
    <w:tblPr>
      <w:tblStyleRowBandSize w:val="1"/>
      <w:tblStyleColBandSize w:val="1"/>
      <w:tblBorders>
        <w:top w:val="single" w:sz="8" w:space="0" w:color="005EB8" w:themeColor="accent2"/>
        <w:left w:val="single" w:sz="8" w:space="0" w:color="005EB8" w:themeColor="accent2"/>
        <w:bottom w:val="single" w:sz="8" w:space="0" w:color="005EB8" w:themeColor="accent2"/>
        <w:right w:val="single" w:sz="8" w:space="0" w:color="005EB8" w:themeColor="accent2"/>
        <w:insideH w:val="single" w:sz="8" w:space="0" w:color="005EB8" w:themeColor="accent2"/>
        <w:insideV w:val="single" w:sz="8" w:space="0" w:color="005EB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EB8" w:themeColor="accent2"/>
          <w:left w:val="single" w:sz="8" w:space="0" w:color="005EB8" w:themeColor="accent2"/>
          <w:bottom w:val="single" w:sz="18" w:space="0" w:color="005EB8" w:themeColor="accent2"/>
          <w:right w:val="single" w:sz="8" w:space="0" w:color="005EB8" w:themeColor="accent2"/>
          <w:insideH w:val="nil"/>
          <w:insideV w:val="single" w:sz="8" w:space="0" w:color="005EB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EB8" w:themeColor="accent2"/>
          <w:left w:val="single" w:sz="8" w:space="0" w:color="005EB8" w:themeColor="accent2"/>
          <w:bottom w:val="single" w:sz="8" w:space="0" w:color="005EB8" w:themeColor="accent2"/>
          <w:right w:val="single" w:sz="8" w:space="0" w:color="005EB8" w:themeColor="accent2"/>
          <w:insideH w:val="nil"/>
          <w:insideV w:val="single" w:sz="8" w:space="0" w:color="005EB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EB8" w:themeColor="accent2"/>
          <w:left w:val="single" w:sz="8" w:space="0" w:color="005EB8" w:themeColor="accent2"/>
          <w:bottom w:val="single" w:sz="8" w:space="0" w:color="005EB8" w:themeColor="accent2"/>
          <w:right w:val="single" w:sz="8" w:space="0" w:color="005EB8" w:themeColor="accent2"/>
        </w:tcBorders>
      </w:tcPr>
    </w:tblStylePr>
    <w:tblStylePr w:type="band1Vert">
      <w:tblPr/>
      <w:tcPr>
        <w:tcBorders>
          <w:top w:val="single" w:sz="8" w:space="0" w:color="005EB8" w:themeColor="accent2"/>
          <w:left w:val="single" w:sz="8" w:space="0" w:color="005EB8" w:themeColor="accent2"/>
          <w:bottom w:val="single" w:sz="8" w:space="0" w:color="005EB8" w:themeColor="accent2"/>
          <w:right w:val="single" w:sz="8" w:space="0" w:color="005EB8" w:themeColor="accent2"/>
        </w:tcBorders>
        <w:shd w:val="clear" w:color="auto" w:fill="AED7FF" w:themeFill="accent2" w:themeFillTint="3F"/>
      </w:tcPr>
    </w:tblStylePr>
    <w:tblStylePr w:type="band1Horz">
      <w:tblPr/>
      <w:tcPr>
        <w:tcBorders>
          <w:top w:val="single" w:sz="8" w:space="0" w:color="005EB8" w:themeColor="accent2"/>
          <w:left w:val="single" w:sz="8" w:space="0" w:color="005EB8" w:themeColor="accent2"/>
          <w:bottom w:val="single" w:sz="8" w:space="0" w:color="005EB8" w:themeColor="accent2"/>
          <w:right w:val="single" w:sz="8" w:space="0" w:color="005EB8" w:themeColor="accent2"/>
          <w:insideV w:val="single" w:sz="8" w:space="0" w:color="005EB8" w:themeColor="accent2"/>
        </w:tcBorders>
        <w:shd w:val="clear" w:color="auto" w:fill="AED7FF" w:themeFill="accent2" w:themeFillTint="3F"/>
      </w:tcPr>
    </w:tblStylePr>
    <w:tblStylePr w:type="band2Horz">
      <w:tblPr/>
      <w:tcPr>
        <w:tcBorders>
          <w:top w:val="single" w:sz="8" w:space="0" w:color="005EB8" w:themeColor="accent2"/>
          <w:left w:val="single" w:sz="8" w:space="0" w:color="005EB8" w:themeColor="accent2"/>
          <w:bottom w:val="single" w:sz="8" w:space="0" w:color="005EB8" w:themeColor="accent2"/>
          <w:right w:val="single" w:sz="8" w:space="0" w:color="005EB8" w:themeColor="accent2"/>
          <w:insideV w:val="single" w:sz="8" w:space="0" w:color="005EB8" w:themeColor="accent2"/>
        </w:tcBorders>
      </w:tcPr>
    </w:tblStylePr>
  </w:style>
  <w:style w:type="table" w:styleId="LightGrid-Accent3">
    <w:name w:val="Light Grid Accent 3"/>
    <w:basedOn w:val="TableNormal"/>
    <w:uiPriority w:val="62"/>
    <w:semiHidden/>
    <w:unhideWhenUsed/>
    <w:rsid w:val="002C2563"/>
    <w:pPr>
      <w:spacing w:after="0" w:line="240" w:lineRule="auto"/>
    </w:pPr>
    <w:tblPr>
      <w:tblStyleRowBandSize w:val="1"/>
      <w:tblStyleColBandSize w:val="1"/>
      <w:tblBorders>
        <w:top w:val="single" w:sz="8" w:space="0" w:color="87C1B1" w:themeColor="accent3"/>
        <w:left w:val="single" w:sz="8" w:space="0" w:color="87C1B1" w:themeColor="accent3"/>
        <w:bottom w:val="single" w:sz="8" w:space="0" w:color="87C1B1" w:themeColor="accent3"/>
        <w:right w:val="single" w:sz="8" w:space="0" w:color="87C1B1" w:themeColor="accent3"/>
        <w:insideH w:val="single" w:sz="8" w:space="0" w:color="87C1B1" w:themeColor="accent3"/>
        <w:insideV w:val="single" w:sz="8" w:space="0" w:color="87C1B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7C1B1" w:themeColor="accent3"/>
          <w:left w:val="single" w:sz="8" w:space="0" w:color="87C1B1" w:themeColor="accent3"/>
          <w:bottom w:val="single" w:sz="18" w:space="0" w:color="87C1B1" w:themeColor="accent3"/>
          <w:right w:val="single" w:sz="8" w:space="0" w:color="87C1B1" w:themeColor="accent3"/>
          <w:insideH w:val="nil"/>
          <w:insideV w:val="single" w:sz="8" w:space="0" w:color="87C1B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7C1B1" w:themeColor="accent3"/>
          <w:left w:val="single" w:sz="8" w:space="0" w:color="87C1B1" w:themeColor="accent3"/>
          <w:bottom w:val="single" w:sz="8" w:space="0" w:color="87C1B1" w:themeColor="accent3"/>
          <w:right w:val="single" w:sz="8" w:space="0" w:color="87C1B1" w:themeColor="accent3"/>
          <w:insideH w:val="nil"/>
          <w:insideV w:val="single" w:sz="8" w:space="0" w:color="87C1B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7C1B1" w:themeColor="accent3"/>
          <w:left w:val="single" w:sz="8" w:space="0" w:color="87C1B1" w:themeColor="accent3"/>
          <w:bottom w:val="single" w:sz="8" w:space="0" w:color="87C1B1" w:themeColor="accent3"/>
          <w:right w:val="single" w:sz="8" w:space="0" w:color="87C1B1" w:themeColor="accent3"/>
        </w:tcBorders>
      </w:tcPr>
    </w:tblStylePr>
    <w:tblStylePr w:type="band1Vert">
      <w:tblPr/>
      <w:tcPr>
        <w:tcBorders>
          <w:top w:val="single" w:sz="8" w:space="0" w:color="87C1B1" w:themeColor="accent3"/>
          <w:left w:val="single" w:sz="8" w:space="0" w:color="87C1B1" w:themeColor="accent3"/>
          <w:bottom w:val="single" w:sz="8" w:space="0" w:color="87C1B1" w:themeColor="accent3"/>
          <w:right w:val="single" w:sz="8" w:space="0" w:color="87C1B1" w:themeColor="accent3"/>
        </w:tcBorders>
        <w:shd w:val="clear" w:color="auto" w:fill="E1EFEB" w:themeFill="accent3" w:themeFillTint="3F"/>
      </w:tcPr>
    </w:tblStylePr>
    <w:tblStylePr w:type="band1Horz">
      <w:tblPr/>
      <w:tcPr>
        <w:tcBorders>
          <w:top w:val="single" w:sz="8" w:space="0" w:color="87C1B1" w:themeColor="accent3"/>
          <w:left w:val="single" w:sz="8" w:space="0" w:color="87C1B1" w:themeColor="accent3"/>
          <w:bottom w:val="single" w:sz="8" w:space="0" w:color="87C1B1" w:themeColor="accent3"/>
          <w:right w:val="single" w:sz="8" w:space="0" w:color="87C1B1" w:themeColor="accent3"/>
          <w:insideV w:val="single" w:sz="8" w:space="0" w:color="87C1B1" w:themeColor="accent3"/>
        </w:tcBorders>
        <w:shd w:val="clear" w:color="auto" w:fill="E1EFEB" w:themeFill="accent3" w:themeFillTint="3F"/>
      </w:tcPr>
    </w:tblStylePr>
    <w:tblStylePr w:type="band2Horz">
      <w:tblPr/>
      <w:tcPr>
        <w:tcBorders>
          <w:top w:val="single" w:sz="8" w:space="0" w:color="87C1B1" w:themeColor="accent3"/>
          <w:left w:val="single" w:sz="8" w:space="0" w:color="87C1B1" w:themeColor="accent3"/>
          <w:bottom w:val="single" w:sz="8" w:space="0" w:color="87C1B1" w:themeColor="accent3"/>
          <w:right w:val="single" w:sz="8" w:space="0" w:color="87C1B1" w:themeColor="accent3"/>
          <w:insideV w:val="single" w:sz="8" w:space="0" w:color="87C1B1" w:themeColor="accent3"/>
        </w:tcBorders>
      </w:tcPr>
    </w:tblStylePr>
  </w:style>
  <w:style w:type="table" w:styleId="LightGrid-Accent4">
    <w:name w:val="Light Grid Accent 4"/>
    <w:basedOn w:val="TableNormal"/>
    <w:uiPriority w:val="62"/>
    <w:semiHidden/>
    <w:unhideWhenUsed/>
    <w:rsid w:val="002C2563"/>
    <w:pPr>
      <w:spacing w:after="0" w:line="240" w:lineRule="auto"/>
    </w:pPr>
    <w:tblPr>
      <w:tblStyleRowBandSize w:val="1"/>
      <w:tblStyleColBandSize w:val="1"/>
      <w:tblBorders>
        <w:top w:val="single" w:sz="8" w:space="0" w:color="F29559" w:themeColor="accent4"/>
        <w:left w:val="single" w:sz="8" w:space="0" w:color="F29559" w:themeColor="accent4"/>
        <w:bottom w:val="single" w:sz="8" w:space="0" w:color="F29559" w:themeColor="accent4"/>
        <w:right w:val="single" w:sz="8" w:space="0" w:color="F29559" w:themeColor="accent4"/>
        <w:insideH w:val="single" w:sz="8" w:space="0" w:color="F29559" w:themeColor="accent4"/>
        <w:insideV w:val="single" w:sz="8" w:space="0" w:color="F2955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9559" w:themeColor="accent4"/>
          <w:left w:val="single" w:sz="8" w:space="0" w:color="F29559" w:themeColor="accent4"/>
          <w:bottom w:val="single" w:sz="18" w:space="0" w:color="F29559" w:themeColor="accent4"/>
          <w:right w:val="single" w:sz="8" w:space="0" w:color="F29559" w:themeColor="accent4"/>
          <w:insideH w:val="nil"/>
          <w:insideV w:val="single" w:sz="8" w:space="0" w:color="F2955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9559" w:themeColor="accent4"/>
          <w:left w:val="single" w:sz="8" w:space="0" w:color="F29559" w:themeColor="accent4"/>
          <w:bottom w:val="single" w:sz="8" w:space="0" w:color="F29559" w:themeColor="accent4"/>
          <w:right w:val="single" w:sz="8" w:space="0" w:color="F29559" w:themeColor="accent4"/>
          <w:insideH w:val="nil"/>
          <w:insideV w:val="single" w:sz="8" w:space="0" w:color="F2955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9559" w:themeColor="accent4"/>
          <w:left w:val="single" w:sz="8" w:space="0" w:color="F29559" w:themeColor="accent4"/>
          <w:bottom w:val="single" w:sz="8" w:space="0" w:color="F29559" w:themeColor="accent4"/>
          <w:right w:val="single" w:sz="8" w:space="0" w:color="F29559" w:themeColor="accent4"/>
        </w:tcBorders>
      </w:tcPr>
    </w:tblStylePr>
    <w:tblStylePr w:type="band1Vert">
      <w:tblPr/>
      <w:tcPr>
        <w:tcBorders>
          <w:top w:val="single" w:sz="8" w:space="0" w:color="F29559" w:themeColor="accent4"/>
          <w:left w:val="single" w:sz="8" w:space="0" w:color="F29559" w:themeColor="accent4"/>
          <w:bottom w:val="single" w:sz="8" w:space="0" w:color="F29559" w:themeColor="accent4"/>
          <w:right w:val="single" w:sz="8" w:space="0" w:color="F29559" w:themeColor="accent4"/>
        </w:tcBorders>
        <w:shd w:val="clear" w:color="auto" w:fill="FBE4D5" w:themeFill="accent4" w:themeFillTint="3F"/>
      </w:tcPr>
    </w:tblStylePr>
    <w:tblStylePr w:type="band1Horz">
      <w:tblPr/>
      <w:tcPr>
        <w:tcBorders>
          <w:top w:val="single" w:sz="8" w:space="0" w:color="F29559" w:themeColor="accent4"/>
          <w:left w:val="single" w:sz="8" w:space="0" w:color="F29559" w:themeColor="accent4"/>
          <w:bottom w:val="single" w:sz="8" w:space="0" w:color="F29559" w:themeColor="accent4"/>
          <w:right w:val="single" w:sz="8" w:space="0" w:color="F29559" w:themeColor="accent4"/>
          <w:insideV w:val="single" w:sz="8" w:space="0" w:color="F29559" w:themeColor="accent4"/>
        </w:tcBorders>
        <w:shd w:val="clear" w:color="auto" w:fill="FBE4D5" w:themeFill="accent4" w:themeFillTint="3F"/>
      </w:tcPr>
    </w:tblStylePr>
    <w:tblStylePr w:type="band2Horz">
      <w:tblPr/>
      <w:tcPr>
        <w:tcBorders>
          <w:top w:val="single" w:sz="8" w:space="0" w:color="F29559" w:themeColor="accent4"/>
          <w:left w:val="single" w:sz="8" w:space="0" w:color="F29559" w:themeColor="accent4"/>
          <w:bottom w:val="single" w:sz="8" w:space="0" w:color="F29559" w:themeColor="accent4"/>
          <w:right w:val="single" w:sz="8" w:space="0" w:color="F29559" w:themeColor="accent4"/>
          <w:insideV w:val="single" w:sz="8" w:space="0" w:color="F29559" w:themeColor="accent4"/>
        </w:tcBorders>
      </w:tcPr>
    </w:tblStylePr>
  </w:style>
  <w:style w:type="table" w:styleId="LightGrid-Accent5">
    <w:name w:val="Light Grid Accent 5"/>
    <w:basedOn w:val="TableNormal"/>
    <w:uiPriority w:val="62"/>
    <w:semiHidden/>
    <w:unhideWhenUsed/>
    <w:rsid w:val="002C2563"/>
    <w:pPr>
      <w:spacing w:after="0" w:line="240" w:lineRule="auto"/>
    </w:pPr>
    <w:tblPr>
      <w:tblStyleRowBandSize w:val="1"/>
      <w:tblStyleColBandSize w:val="1"/>
      <w:tblBorders>
        <w:top w:val="single" w:sz="8" w:space="0" w:color="005EB8" w:themeColor="accent5"/>
        <w:left w:val="single" w:sz="8" w:space="0" w:color="005EB8" w:themeColor="accent5"/>
        <w:bottom w:val="single" w:sz="8" w:space="0" w:color="005EB8" w:themeColor="accent5"/>
        <w:right w:val="single" w:sz="8" w:space="0" w:color="005EB8" w:themeColor="accent5"/>
        <w:insideH w:val="single" w:sz="8" w:space="0" w:color="005EB8" w:themeColor="accent5"/>
        <w:insideV w:val="single" w:sz="8" w:space="0" w:color="005EB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EB8" w:themeColor="accent5"/>
          <w:left w:val="single" w:sz="8" w:space="0" w:color="005EB8" w:themeColor="accent5"/>
          <w:bottom w:val="single" w:sz="18" w:space="0" w:color="005EB8" w:themeColor="accent5"/>
          <w:right w:val="single" w:sz="8" w:space="0" w:color="005EB8" w:themeColor="accent5"/>
          <w:insideH w:val="nil"/>
          <w:insideV w:val="single" w:sz="8" w:space="0" w:color="005EB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EB8" w:themeColor="accent5"/>
          <w:left w:val="single" w:sz="8" w:space="0" w:color="005EB8" w:themeColor="accent5"/>
          <w:bottom w:val="single" w:sz="8" w:space="0" w:color="005EB8" w:themeColor="accent5"/>
          <w:right w:val="single" w:sz="8" w:space="0" w:color="005EB8" w:themeColor="accent5"/>
          <w:insideH w:val="nil"/>
          <w:insideV w:val="single" w:sz="8" w:space="0" w:color="005EB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EB8" w:themeColor="accent5"/>
          <w:left w:val="single" w:sz="8" w:space="0" w:color="005EB8" w:themeColor="accent5"/>
          <w:bottom w:val="single" w:sz="8" w:space="0" w:color="005EB8" w:themeColor="accent5"/>
          <w:right w:val="single" w:sz="8" w:space="0" w:color="005EB8" w:themeColor="accent5"/>
        </w:tcBorders>
      </w:tcPr>
    </w:tblStylePr>
    <w:tblStylePr w:type="band1Vert">
      <w:tblPr/>
      <w:tcPr>
        <w:tcBorders>
          <w:top w:val="single" w:sz="8" w:space="0" w:color="005EB8" w:themeColor="accent5"/>
          <w:left w:val="single" w:sz="8" w:space="0" w:color="005EB8" w:themeColor="accent5"/>
          <w:bottom w:val="single" w:sz="8" w:space="0" w:color="005EB8" w:themeColor="accent5"/>
          <w:right w:val="single" w:sz="8" w:space="0" w:color="005EB8" w:themeColor="accent5"/>
        </w:tcBorders>
        <w:shd w:val="clear" w:color="auto" w:fill="AED7FF" w:themeFill="accent5" w:themeFillTint="3F"/>
      </w:tcPr>
    </w:tblStylePr>
    <w:tblStylePr w:type="band1Horz">
      <w:tblPr/>
      <w:tcPr>
        <w:tcBorders>
          <w:top w:val="single" w:sz="8" w:space="0" w:color="005EB8" w:themeColor="accent5"/>
          <w:left w:val="single" w:sz="8" w:space="0" w:color="005EB8" w:themeColor="accent5"/>
          <w:bottom w:val="single" w:sz="8" w:space="0" w:color="005EB8" w:themeColor="accent5"/>
          <w:right w:val="single" w:sz="8" w:space="0" w:color="005EB8" w:themeColor="accent5"/>
          <w:insideV w:val="single" w:sz="8" w:space="0" w:color="005EB8" w:themeColor="accent5"/>
        </w:tcBorders>
        <w:shd w:val="clear" w:color="auto" w:fill="AED7FF" w:themeFill="accent5" w:themeFillTint="3F"/>
      </w:tcPr>
    </w:tblStylePr>
    <w:tblStylePr w:type="band2Horz">
      <w:tblPr/>
      <w:tcPr>
        <w:tcBorders>
          <w:top w:val="single" w:sz="8" w:space="0" w:color="005EB8" w:themeColor="accent5"/>
          <w:left w:val="single" w:sz="8" w:space="0" w:color="005EB8" w:themeColor="accent5"/>
          <w:bottom w:val="single" w:sz="8" w:space="0" w:color="005EB8" w:themeColor="accent5"/>
          <w:right w:val="single" w:sz="8" w:space="0" w:color="005EB8" w:themeColor="accent5"/>
          <w:insideV w:val="single" w:sz="8" w:space="0" w:color="005EB8" w:themeColor="accent5"/>
        </w:tcBorders>
      </w:tcPr>
    </w:tblStylePr>
  </w:style>
  <w:style w:type="table" w:styleId="LightGrid-Accent6">
    <w:name w:val="Light Grid Accent 6"/>
    <w:basedOn w:val="TableNormal"/>
    <w:uiPriority w:val="62"/>
    <w:semiHidden/>
    <w:unhideWhenUsed/>
    <w:rsid w:val="002C2563"/>
    <w:pPr>
      <w:spacing w:after="0" w:line="240" w:lineRule="auto"/>
    </w:pPr>
    <w:tblPr>
      <w:tblStyleRowBandSize w:val="1"/>
      <w:tblStyleColBandSize w:val="1"/>
      <w:tblBorders>
        <w:top w:val="single" w:sz="8" w:space="0" w:color="A4243B" w:themeColor="accent6"/>
        <w:left w:val="single" w:sz="8" w:space="0" w:color="A4243B" w:themeColor="accent6"/>
        <w:bottom w:val="single" w:sz="8" w:space="0" w:color="A4243B" w:themeColor="accent6"/>
        <w:right w:val="single" w:sz="8" w:space="0" w:color="A4243B" w:themeColor="accent6"/>
        <w:insideH w:val="single" w:sz="8" w:space="0" w:color="A4243B" w:themeColor="accent6"/>
        <w:insideV w:val="single" w:sz="8" w:space="0" w:color="A4243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243B" w:themeColor="accent6"/>
          <w:left w:val="single" w:sz="8" w:space="0" w:color="A4243B" w:themeColor="accent6"/>
          <w:bottom w:val="single" w:sz="18" w:space="0" w:color="A4243B" w:themeColor="accent6"/>
          <w:right w:val="single" w:sz="8" w:space="0" w:color="A4243B" w:themeColor="accent6"/>
          <w:insideH w:val="nil"/>
          <w:insideV w:val="single" w:sz="8" w:space="0" w:color="A4243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243B" w:themeColor="accent6"/>
          <w:left w:val="single" w:sz="8" w:space="0" w:color="A4243B" w:themeColor="accent6"/>
          <w:bottom w:val="single" w:sz="8" w:space="0" w:color="A4243B" w:themeColor="accent6"/>
          <w:right w:val="single" w:sz="8" w:space="0" w:color="A4243B" w:themeColor="accent6"/>
          <w:insideH w:val="nil"/>
          <w:insideV w:val="single" w:sz="8" w:space="0" w:color="A4243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243B" w:themeColor="accent6"/>
          <w:left w:val="single" w:sz="8" w:space="0" w:color="A4243B" w:themeColor="accent6"/>
          <w:bottom w:val="single" w:sz="8" w:space="0" w:color="A4243B" w:themeColor="accent6"/>
          <w:right w:val="single" w:sz="8" w:space="0" w:color="A4243B" w:themeColor="accent6"/>
        </w:tcBorders>
      </w:tcPr>
    </w:tblStylePr>
    <w:tblStylePr w:type="band1Vert">
      <w:tblPr/>
      <w:tcPr>
        <w:tcBorders>
          <w:top w:val="single" w:sz="8" w:space="0" w:color="A4243B" w:themeColor="accent6"/>
          <w:left w:val="single" w:sz="8" w:space="0" w:color="A4243B" w:themeColor="accent6"/>
          <w:bottom w:val="single" w:sz="8" w:space="0" w:color="A4243B" w:themeColor="accent6"/>
          <w:right w:val="single" w:sz="8" w:space="0" w:color="A4243B" w:themeColor="accent6"/>
        </w:tcBorders>
        <w:shd w:val="clear" w:color="auto" w:fill="F1C0C8" w:themeFill="accent6" w:themeFillTint="3F"/>
      </w:tcPr>
    </w:tblStylePr>
    <w:tblStylePr w:type="band1Horz">
      <w:tblPr/>
      <w:tcPr>
        <w:tcBorders>
          <w:top w:val="single" w:sz="8" w:space="0" w:color="A4243B" w:themeColor="accent6"/>
          <w:left w:val="single" w:sz="8" w:space="0" w:color="A4243B" w:themeColor="accent6"/>
          <w:bottom w:val="single" w:sz="8" w:space="0" w:color="A4243B" w:themeColor="accent6"/>
          <w:right w:val="single" w:sz="8" w:space="0" w:color="A4243B" w:themeColor="accent6"/>
          <w:insideV w:val="single" w:sz="8" w:space="0" w:color="A4243B" w:themeColor="accent6"/>
        </w:tcBorders>
        <w:shd w:val="clear" w:color="auto" w:fill="F1C0C8" w:themeFill="accent6" w:themeFillTint="3F"/>
      </w:tcPr>
    </w:tblStylePr>
    <w:tblStylePr w:type="band2Horz">
      <w:tblPr/>
      <w:tcPr>
        <w:tcBorders>
          <w:top w:val="single" w:sz="8" w:space="0" w:color="A4243B" w:themeColor="accent6"/>
          <w:left w:val="single" w:sz="8" w:space="0" w:color="A4243B" w:themeColor="accent6"/>
          <w:bottom w:val="single" w:sz="8" w:space="0" w:color="A4243B" w:themeColor="accent6"/>
          <w:right w:val="single" w:sz="8" w:space="0" w:color="A4243B" w:themeColor="accent6"/>
          <w:insideV w:val="single" w:sz="8" w:space="0" w:color="A4243B" w:themeColor="accent6"/>
        </w:tcBorders>
      </w:tcPr>
    </w:tblStylePr>
  </w:style>
  <w:style w:type="table" w:styleId="LightList">
    <w:name w:val="Light List"/>
    <w:basedOn w:val="TableNormal"/>
    <w:uiPriority w:val="61"/>
    <w:semiHidden/>
    <w:unhideWhenUsed/>
    <w:rsid w:val="002C2563"/>
    <w:pPr>
      <w:spacing w:after="0" w:line="240" w:lineRule="auto"/>
    </w:pPr>
    <w:tblPr>
      <w:tblStyleRowBandSize w:val="1"/>
      <w:tblStyleColBandSize w:val="1"/>
      <w:tblBorders>
        <w:top w:val="single" w:sz="8" w:space="0" w:color="0A2463" w:themeColor="text1"/>
        <w:left w:val="single" w:sz="8" w:space="0" w:color="0A2463" w:themeColor="text1"/>
        <w:bottom w:val="single" w:sz="8" w:space="0" w:color="0A2463" w:themeColor="text1"/>
        <w:right w:val="single" w:sz="8" w:space="0" w:color="0A2463" w:themeColor="text1"/>
      </w:tblBorders>
    </w:tblPr>
    <w:tblStylePr w:type="firstRow">
      <w:pPr>
        <w:spacing w:before="0" w:after="0" w:line="240" w:lineRule="auto"/>
      </w:pPr>
      <w:rPr>
        <w:b/>
        <w:bCs/>
        <w:color w:val="FFFFFF" w:themeColor="background1"/>
      </w:rPr>
      <w:tblPr/>
      <w:tcPr>
        <w:shd w:val="clear" w:color="auto" w:fill="0A2463" w:themeFill="text1"/>
      </w:tcPr>
    </w:tblStylePr>
    <w:tblStylePr w:type="lastRow">
      <w:pPr>
        <w:spacing w:before="0" w:after="0" w:line="240" w:lineRule="auto"/>
      </w:pPr>
      <w:rPr>
        <w:b/>
        <w:bCs/>
      </w:rPr>
      <w:tblPr/>
      <w:tcPr>
        <w:tcBorders>
          <w:top w:val="double" w:sz="6" w:space="0" w:color="0A2463" w:themeColor="text1"/>
          <w:left w:val="single" w:sz="8" w:space="0" w:color="0A2463" w:themeColor="text1"/>
          <w:bottom w:val="single" w:sz="8" w:space="0" w:color="0A2463" w:themeColor="text1"/>
          <w:right w:val="single" w:sz="8" w:space="0" w:color="0A2463" w:themeColor="text1"/>
        </w:tcBorders>
      </w:tcPr>
    </w:tblStylePr>
    <w:tblStylePr w:type="firstCol">
      <w:rPr>
        <w:b/>
        <w:bCs/>
      </w:rPr>
    </w:tblStylePr>
    <w:tblStylePr w:type="lastCol">
      <w:rPr>
        <w:b/>
        <w:bCs/>
      </w:rPr>
    </w:tblStylePr>
    <w:tblStylePr w:type="band1Vert">
      <w:tblPr/>
      <w:tcPr>
        <w:tcBorders>
          <w:top w:val="single" w:sz="8" w:space="0" w:color="0A2463" w:themeColor="text1"/>
          <w:left w:val="single" w:sz="8" w:space="0" w:color="0A2463" w:themeColor="text1"/>
          <w:bottom w:val="single" w:sz="8" w:space="0" w:color="0A2463" w:themeColor="text1"/>
          <w:right w:val="single" w:sz="8" w:space="0" w:color="0A2463" w:themeColor="text1"/>
        </w:tcBorders>
      </w:tcPr>
    </w:tblStylePr>
    <w:tblStylePr w:type="band1Horz">
      <w:tblPr/>
      <w:tcPr>
        <w:tcBorders>
          <w:top w:val="single" w:sz="8" w:space="0" w:color="0A2463" w:themeColor="text1"/>
          <w:left w:val="single" w:sz="8" w:space="0" w:color="0A2463" w:themeColor="text1"/>
          <w:bottom w:val="single" w:sz="8" w:space="0" w:color="0A2463" w:themeColor="text1"/>
          <w:right w:val="single" w:sz="8" w:space="0" w:color="0A2463" w:themeColor="text1"/>
        </w:tcBorders>
      </w:tcPr>
    </w:tblStylePr>
  </w:style>
  <w:style w:type="table" w:styleId="LightList-Accent1">
    <w:name w:val="Light List Accent 1"/>
    <w:basedOn w:val="TableNormal"/>
    <w:uiPriority w:val="61"/>
    <w:semiHidden/>
    <w:unhideWhenUsed/>
    <w:rsid w:val="002C2563"/>
    <w:pPr>
      <w:spacing w:after="0" w:line="240" w:lineRule="auto"/>
    </w:pPr>
    <w:tblPr>
      <w:tblStyleRowBandSize w:val="1"/>
      <w:tblStyleColBandSize w:val="1"/>
      <w:tblBorders>
        <w:top w:val="single" w:sz="8" w:space="0" w:color="0A2463" w:themeColor="accent1"/>
        <w:left w:val="single" w:sz="8" w:space="0" w:color="0A2463" w:themeColor="accent1"/>
        <w:bottom w:val="single" w:sz="8" w:space="0" w:color="0A2463" w:themeColor="accent1"/>
        <w:right w:val="single" w:sz="8" w:space="0" w:color="0A2463" w:themeColor="accent1"/>
      </w:tblBorders>
    </w:tblPr>
    <w:tblStylePr w:type="firstRow">
      <w:pPr>
        <w:spacing w:before="0" w:after="0" w:line="240" w:lineRule="auto"/>
      </w:pPr>
      <w:rPr>
        <w:b/>
        <w:bCs/>
        <w:color w:val="FFFFFF" w:themeColor="background1"/>
      </w:rPr>
      <w:tblPr/>
      <w:tcPr>
        <w:shd w:val="clear" w:color="auto" w:fill="0A2463" w:themeFill="accent1"/>
      </w:tcPr>
    </w:tblStylePr>
    <w:tblStylePr w:type="lastRow">
      <w:pPr>
        <w:spacing w:before="0" w:after="0" w:line="240" w:lineRule="auto"/>
      </w:pPr>
      <w:rPr>
        <w:b/>
        <w:bCs/>
      </w:rPr>
      <w:tblPr/>
      <w:tcPr>
        <w:tcBorders>
          <w:top w:val="double" w:sz="6" w:space="0" w:color="0A2463" w:themeColor="accent1"/>
          <w:left w:val="single" w:sz="8" w:space="0" w:color="0A2463" w:themeColor="accent1"/>
          <w:bottom w:val="single" w:sz="8" w:space="0" w:color="0A2463" w:themeColor="accent1"/>
          <w:right w:val="single" w:sz="8" w:space="0" w:color="0A2463" w:themeColor="accent1"/>
        </w:tcBorders>
      </w:tcPr>
    </w:tblStylePr>
    <w:tblStylePr w:type="firstCol">
      <w:rPr>
        <w:b/>
        <w:bCs/>
      </w:rPr>
    </w:tblStylePr>
    <w:tblStylePr w:type="lastCol">
      <w:rPr>
        <w:b/>
        <w:bCs/>
      </w:rPr>
    </w:tblStylePr>
    <w:tblStylePr w:type="band1Vert">
      <w:tblPr/>
      <w:tcPr>
        <w:tcBorders>
          <w:top w:val="single" w:sz="8" w:space="0" w:color="0A2463" w:themeColor="accent1"/>
          <w:left w:val="single" w:sz="8" w:space="0" w:color="0A2463" w:themeColor="accent1"/>
          <w:bottom w:val="single" w:sz="8" w:space="0" w:color="0A2463" w:themeColor="accent1"/>
          <w:right w:val="single" w:sz="8" w:space="0" w:color="0A2463" w:themeColor="accent1"/>
        </w:tcBorders>
      </w:tcPr>
    </w:tblStylePr>
    <w:tblStylePr w:type="band1Horz">
      <w:tblPr/>
      <w:tcPr>
        <w:tcBorders>
          <w:top w:val="single" w:sz="8" w:space="0" w:color="0A2463" w:themeColor="accent1"/>
          <w:left w:val="single" w:sz="8" w:space="0" w:color="0A2463" w:themeColor="accent1"/>
          <w:bottom w:val="single" w:sz="8" w:space="0" w:color="0A2463" w:themeColor="accent1"/>
          <w:right w:val="single" w:sz="8" w:space="0" w:color="0A2463" w:themeColor="accent1"/>
        </w:tcBorders>
      </w:tcPr>
    </w:tblStylePr>
  </w:style>
  <w:style w:type="table" w:styleId="LightList-Accent2">
    <w:name w:val="Light List Accent 2"/>
    <w:basedOn w:val="TableNormal"/>
    <w:uiPriority w:val="61"/>
    <w:semiHidden/>
    <w:unhideWhenUsed/>
    <w:rsid w:val="002C2563"/>
    <w:pPr>
      <w:spacing w:after="0" w:line="240" w:lineRule="auto"/>
    </w:pPr>
    <w:tblPr>
      <w:tblStyleRowBandSize w:val="1"/>
      <w:tblStyleColBandSize w:val="1"/>
      <w:tblBorders>
        <w:top w:val="single" w:sz="8" w:space="0" w:color="005EB8" w:themeColor="accent2"/>
        <w:left w:val="single" w:sz="8" w:space="0" w:color="005EB8" w:themeColor="accent2"/>
        <w:bottom w:val="single" w:sz="8" w:space="0" w:color="005EB8" w:themeColor="accent2"/>
        <w:right w:val="single" w:sz="8" w:space="0" w:color="005EB8" w:themeColor="accent2"/>
      </w:tblBorders>
    </w:tblPr>
    <w:tblStylePr w:type="firstRow">
      <w:pPr>
        <w:spacing w:before="0" w:after="0" w:line="240" w:lineRule="auto"/>
      </w:pPr>
      <w:rPr>
        <w:b/>
        <w:bCs/>
        <w:color w:val="FFFFFF" w:themeColor="background1"/>
      </w:rPr>
      <w:tblPr/>
      <w:tcPr>
        <w:shd w:val="clear" w:color="auto" w:fill="005EB8" w:themeFill="accent2"/>
      </w:tcPr>
    </w:tblStylePr>
    <w:tblStylePr w:type="lastRow">
      <w:pPr>
        <w:spacing w:before="0" w:after="0" w:line="240" w:lineRule="auto"/>
      </w:pPr>
      <w:rPr>
        <w:b/>
        <w:bCs/>
      </w:rPr>
      <w:tblPr/>
      <w:tcPr>
        <w:tcBorders>
          <w:top w:val="double" w:sz="6" w:space="0" w:color="005EB8" w:themeColor="accent2"/>
          <w:left w:val="single" w:sz="8" w:space="0" w:color="005EB8" w:themeColor="accent2"/>
          <w:bottom w:val="single" w:sz="8" w:space="0" w:color="005EB8" w:themeColor="accent2"/>
          <w:right w:val="single" w:sz="8" w:space="0" w:color="005EB8" w:themeColor="accent2"/>
        </w:tcBorders>
      </w:tcPr>
    </w:tblStylePr>
    <w:tblStylePr w:type="firstCol">
      <w:rPr>
        <w:b/>
        <w:bCs/>
      </w:rPr>
    </w:tblStylePr>
    <w:tblStylePr w:type="lastCol">
      <w:rPr>
        <w:b/>
        <w:bCs/>
      </w:rPr>
    </w:tblStylePr>
    <w:tblStylePr w:type="band1Vert">
      <w:tblPr/>
      <w:tcPr>
        <w:tcBorders>
          <w:top w:val="single" w:sz="8" w:space="0" w:color="005EB8" w:themeColor="accent2"/>
          <w:left w:val="single" w:sz="8" w:space="0" w:color="005EB8" w:themeColor="accent2"/>
          <w:bottom w:val="single" w:sz="8" w:space="0" w:color="005EB8" w:themeColor="accent2"/>
          <w:right w:val="single" w:sz="8" w:space="0" w:color="005EB8" w:themeColor="accent2"/>
        </w:tcBorders>
      </w:tcPr>
    </w:tblStylePr>
    <w:tblStylePr w:type="band1Horz">
      <w:tblPr/>
      <w:tcPr>
        <w:tcBorders>
          <w:top w:val="single" w:sz="8" w:space="0" w:color="005EB8" w:themeColor="accent2"/>
          <w:left w:val="single" w:sz="8" w:space="0" w:color="005EB8" w:themeColor="accent2"/>
          <w:bottom w:val="single" w:sz="8" w:space="0" w:color="005EB8" w:themeColor="accent2"/>
          <w:right w:val="single" w:sz="8" w:space="0" w:color="005EB8" w:themeColor="accent2"/>
        </w:tcBorders>
      </w:tcPr>
    </w:tblStylePr>
  </w:style>
  <w:style w:type="table" w:styleId="LightList-Accent3">
    <w:name w:val="Light List Accent 3"/>
    <w:basedOn w:val="TableNormal"/>
    <w:uiPriority w:val="61"/>
    <w:semiHidden/>
    <w:unhideWhenUsed/>
    <w:rsid w:val="002C2563"/>
    <w:pPr>
      <w:spacing w:after="0" w:line="240" w:lineRule="auto"/>
    </w:pPr>
    <w:tblPr>
      <w:tblStyleRowBandSize w:val="1"/>
      <w:tblStyleColBandSize w:val="1"/>
      <w:tblBorders>
        <w:top w:val="single" w:sz="8" w:space="0" w:color="87C1B1" w:themeColor="accent3"/>
        <w:left w:val="single" w:sz="8" w:space="0" w:color="87C1B1" w:themeColor="accent3"/>
        <w:bottom w:val="single" w:sz="8" w:space="0" w:color="87C1B1" w:themeColor="accent3"/>
        <w:right w:val="single" w:sz="8" w:space="0" w:color="87C1B1" w:themeColor="accent3"/>
      </w:tblBorders>
    </w:tblPr>
    <w:tblStylePr w:type="firstRow">
      <w:pPr>
        <w:spacing w:before="0" w:after="0" w:line="240" w:lineRule="auto"/>
      </w:pPr>
      <w:rPr>
        <w:b/>
        <w:bCs/>
        <w:color w:val="FFFFFF" w:themeColor="background1"/>
      </w:rPr>
      <w:tblPr/>
      <w:tcPr>
        <w:shd w:val="clear" w:color="auto" w:fill="87C1B1" w:themeFill="accent3"/>
      </w:tcPr>
    </w:tblStylePr>
    <w:tblStylePr w:type="lastRow">
      <w:pPr>
        <w:spacing w:before="0" w:after="0" w:line="240" w:lineRule="auto"/>
      </w:pPr>
      <w:rPr>
        <w:b/>
        <w:bCs/>
      </w:rPr>
      <w:tblPr/>
      <w:tcPr>
        <w:tcBorders>
          <w:top w:val="double" w:sz="6" w:space="0" w:color="87C1B1" w:themeColor="accent3"/>
          <w:left w:val="single" w:sz="8" w:space="0" w:color="87C1B1" w:themeColor="accent3"/>
          <w:bottom w:val="single" w:sz="8" w:space="0" w:color="87C1B1" w:themeColor="accent3"/>
          <w:right w:val="single" w:sz="8" w:space="0" w:color="87C1B1" w:themeColor="accent3"/>
        </w:tcBorders>
      </w:tcPr>
    </w:tblStylePr>
    <w:tblStylePr w:type="firstCol">
      <w:rPr>
        <w:b/>
        <w:bCs/>
      </w:rPr>
    </w:tblStylePr>
    <w:tblStylePr w:type="lastCol">
      <w:rPr>
        <w:b/>
        <w:bCs/>
      </w:rPr>
    </w:tblStylePr>
    <w:tblStylePr w:type="band1Vert">
      <w:tblPr/>
      <w:tcPr>
        <w:tcBorders>
          <w:top w:val="single" w:sz="8" w:space="0" w:color="87C1B1" w:themeColor="accent3"/>
          <w:left w:val="single" w:sz="8" w:space="0" w:color="87C1B1" w:themeColor="accent3"/>
          <w:bottom w:val="single" w:sz="8" w:space="0" w:color="87C1B1" w:themeColor="accent3"/>
          <w:right w:val="single" w:sz="8" w:space="0" w:color="87C1B1" w:themeColor="accent3"/>
        </w:tcBorders>
      </w:tcPr>
    </w:tblStylePr>
    <w:tblStylePr w:type="band1Horz">
      <w:tblPr/>
      <w:tcPr>
        <w:tcBorders>
          <w:top w:val="single" w:sz="8" w:space="0" w:color="87C1B1" w:themeColor="accent3"/>
          <w:left w:val="single" w:sz="8" w:space="0" w:color="87C1B1" w:themeColor="accent3"/>
          <w:bottom w:val="single" w:sz="8" w:space="0" w:color="87C1B1" w:themeColor="accent3"/>
          <w:right w:val="single" w:sz="8" w:space="0" w:color="87C1B1" w:themeColor="accent3"/>
        </w:tcBorders>
      </w:tcPr>
    </w:tblStylePr>
  </w:style>
  <w:style w:type="table" w:styleId="LightList-Accent4">
    <w:name w:val="Light List Accent 4"/>
    <w:basedOn w:val="TableNormal"/>
    <w:uiPriority w:val="61"/>
    <w:semiHidden/>
    <w:unhideWhenUsed/>
    <w:rsid w:val="002C2563"/>
    <w:pPr>
      <w:spacing w:after="0" w:line="240" w:lineRule="auto"/>
    </w:pPr>
    <w:tblPr>
      <w:tblStyleRowBandSize w:val="1"/>
      <w:tblStyleColBandSize w:val="1"/>
      <w:tblBorders>
        <w:top w:val="single" w:sz="8" w:space="0" w:color="F29559" w:themeColor="accent4"/>
        <w:left w:val="single" w:sz="8" w:space="0" w:color="F29559" w:themeColor="accent4"/>
        <w:bottom w:val="single" w:sz="8" w:space="0" w:color="F29559" w:themeColor="accent4"/>
        <w:right w:val="single" w:sz="8" w:space="0" w:color="F29559" w:themeColor="accent4"/>
      </w:tblBorders>
    </w:tblPr>
    <w:tblStylePr w:type="firstRow">
      <w:pPr>
        <w:spacing w:before="0" w:after="0" w:line="240" w:lineRule="auto"/>
      </w:pPr>
      <w:rPr>
        <w:b/>
        <w:bCs/>
        <w:color w:val="FFFFFF" w:themeColor="background1"/>
      </w:rPr>
      <w:tblPr/>
      <w:tcPr>
        <w:shd w:val="clear" w:color="auto" w:fill="F29559" w:themeFill="accent4"/>
      </w:tcPr>
    </w:tblStylePr>
    <w:tblStylePr w:type="lastRow">
      <w:pPr>
        <w:spacing w:before="0" w:after="0" w:line="240" w:lineRule="auto"/>
      </w:pPr>
      <w:rPr>
        <w:b/>
        <w:bCs/>
      </w:rPr>
      <w:tblPr/>
      <w:tcPr>
        <w:tcBorders>
          <w:top w:val="double" w:sz="6" w:space="0" w:color="F29559" w:themeColor="accent4"/>
          <w:left w:val="single" w:sz="8" w:space="0" w:color="F29559" w:themeColor="accent4"/>
          <w:bottom w:val="single" w:sz="8" w:space="0" w:color="F29559" w:themeColor="accent4"/>
          <w:right w:val="single" w:sz="8" w:space="0" w:color="F29559" w:themeColor="accent4"/>
        </w:tcBorders>
      </w:tcPr>
    </w:tblStylePr>
    <w:tblStylePr w:type="firstCol">
      <w:rPr>
        <w:b/>
        <w:bCs/>
      </w:rPr>
    </w:tblStylePr>
    <w:tblStylePr w:type="lastCol">
      <w:rPr>
        <w:b/>
        <w:bCs/>
      </w:rPr>
    </w:tblStylePr>
    <w:tblStylePr w:type="band1Vert">
      <w:tblPr/>
      <w:tcPr>
        <w:tcBorders>
          <w:top w:val="single" w:sz="8" w:space="0" w:color="F29559" w:themeColor="accent4"/>
          <w:left w:val="single" w:sz="8" w:space="0" w:color="F29559" w:themeColor="accent4"/>
          <w:bottom w:val="single" w:sz="8" w:space="0" w:color="F29559" w:themeColor="accent4"/>
          <w:right w:val="single" w:sz="8" w:space="0" w:color="F29559" w:themeColor="accent4"/>
        </w:tcBorders>
      </w:tcPr>
    </w:tblStylePr>
    <w:tblStylePr w:type="band1Horz">
      <w:tblPr/>
      <w:tcPr>
        <w:tcBorders>
          <w:top w:val="single" w:sz="8" w:space="0" w:color="F29559" w:themeColor="accent4"/>
          <w:left w:val="single" w:sz="8" w:space="0" w:color="F29559" w:themeColor="accent4"/>
          <w:bottom w:val="single" w:sz="8" w:space="0" w:color="F29559" w:themeColor="accent4"/>
          <w:right w:val="single" w:sz="8" w:space="0" w:color="F29559" w:themeColor="accent4"/>
        </w:tcBorders>
      </w:tcPr>
    </w:tblStylePr>
  </w:style>
  <w:style w:type="table" w:styleId="LightList-Accent5">
    <w:name w:val="Light List Accent 5"/>
    <w:basedOn w:val="TableNormal"/>
    <w:uiPriority w:val="61"/>
    <w:semiHidden/>
    <w:unhideWhenUsed/>
    <w:rsid w:val="002C2563"/>
    <w:pPr>
      <w:spacing w:after="0" w:line="240" w:lineRule="auto"/>
    </w:pPr>
    <w:tblPr>
      <w:tblStyleRowBandSize w:val="1"/>
      <w:tblStyleColBandSize w:val="1"/>
      <w:tblBorders>
        <w:top w:val="single" w:sz="8" w:space="0" w:color="005EB8" w:themeColor="accent5"/>
        <w:left w:val="single" w:sz="8" w:space="0" w:color="005EB8" w:themeColor="accent5"/>
        <w:bottom w:val="single" w:sz="8" w:space="0" w:color="005EB8" w:themeColor="accent5"/>
        <w:right w:val="single" w:sz="8" w:space="0" w:color="005EB8" w:themeColor="accent5"/>
      </w:tblBorders>
    </w:tblPr>
    <w:tblStylePr w:type="firstRow">
      <w:pPr>
        <w:spacing w:before="0" w:after="0" w:line="240" w:lineRule="auto"/>
      </w:pPr>
      <w:rPr>
        <w:b/>
        <w:bCs/>
        <w:color w:val="FFFFFF" w:themeColor="background1"/>
      </w:rPr>
      <w:tblPr/>
      <w:tcPr>
        <w:shd w:val="clear" w:color="auto" w:fill="005EB8" w:themeFill="accent5"/>
      </w:tcPr>
    </w:tblStylePr>
    <w:tblStylePr w:type="lastRow">
      <w:pPr>
        <w:spacing w:before="0" w:after="0" w:line="240" w:lineRule="auto"/>
      </w:pPr>
      <w:rPr>
        <w:b/>
        <w:bCs/>
      </w:rPr>
      <w:tblPr/>
      <w:tcPr>
        <w:tcBorders>
          <w:top w:val="double" w:sz="6" w:space="0" w:color="005EB8" w:themeColor="accent5"/>
          <w:left w:val="single" w:sz="8" w:space="0" w:color="005EB8" w:themeColor="accent5"/>
          <w:bottom w:val="single" w:sz="8" w:space="0" w:color="005EB8" w:themeColor="accent5"/>
          <w:right w:val="single" w:sz="8" w:space="0" w:color="005EB8" w:themeColor="accent5"/>
        </w:tcBorders>
      </w:tcPr>
    </w:tblStylePr>
    <w:tblStylePr w:type="firstCol">
      <w:rPr>
        <w:b/>
        <w:bCs/>
      </w:rPr>
    </w:tblStylePr>
    <w:tblStylePr w:type="lastCol">
      <w:rPr>
        <w:b/>
        <w:bCs/>
      </w:rPr>
    </w:tblStylePr>
    <w:tblStylePr w:type="band1Vert">
      <w:tblPr/>
      <w:tcPr>
        <w:tcBorders>
          <w:top w:val="single" w:sz="8" w:space="0" w:color="005EB8" w:themeColor="accent5"/>
          <w:left w:val="single" w:sz="8" w:space="0" w:color="005EB8" w:themeColor="accent5"/>
          <w:bottom w:val="single" w:sz="8" w:space="0" w:color="005EB8" w:themeColor="accent5"/>
          <w:right w:val="single" w:sz="8" w:space="0" w:color="005EB8" w:themeColor="accent5"/>
        </w:tcBorders>
      </w:tcPr>
    </w:tblStylePr>
    <w:tblStylePr w:type="band1Horz">
      <w:tblPr/>
      <w:tcPr>
        <w:tcBorders>
          <w:top w:val="single" w:sz="8" w:space="0" w:color="005EB8" w:themeColor="accent5"/>
          <w:left w:val="single" w:sz="8" w:space="0" w:color="005EB8" w:themeColor="accent5"/>
          <w:bottom w:val="single" w:sz="8" w:space="0" w:color="005EB8" w:themeColor="accent5"/>
          <w:right w:val="single" w:sz="8" w:space="0" w:color="005EB8" w:themeColor="accent5"/>
        </w:tcBorders>
      </w:tcPr>
    </w:tblStylePr>
  </w:style>
  <w:style w:type="table" w:styleId="LightList-Accent6">
    <w:name w:val="Light List Accent 6"/>
    <w:basedOn w:val="TableNormal"/>
    <w:uiPriority w:val="61"/>
    <w:semiHidden/>
    <w:unhideWhenUsed/>
    <w:rsid w:val="002C2563"/>
    <w:pPr>
      <w:spacing w:after="0" w:line="240" w:lineRule="auto"/>
    </w:pPr>
    <w:tblPr>
      <w:tblStyleRowBandSize w:val="1"/>
      <w:tblStyleColBandSize w:val="1"/>
      <w:tblBorders>
        <w:top w:val="single" w:sz="8" w:space="0" w:color="A4243B" w:themeColor="accent6"/>
        <w:left w:val="single" w:sz="8" w:space="0" w:color="A4243B" w:themeColor="accent6"/>
        <w:bottom w:val="single" w:sz="8" w:space="0" w:color="A4243B" w:themeColor="accent6"/>
        <w:right w:val="single" w:sz="8" w:space="0" w:color="A4243B" w:themeColor="accent6"/>
      </w:tblBorders>
    </w:tblPr>
    <w:tblStylePr w:type="firstRow">
      <w:pPr>
        <w:spacing w:before="0" w:after="0" w:line="240" w:lineRule="auto"/>
      </w:pPr>
      <w:rPr>
        <w:b/>
        <w:bCs/>
        <w:color w:val="FFFFFF" w:themeColor="background1"/>
      </w:rPr>
      <w:tblPr/>
      <w:tcPr>
        <w:shd w:val="clear" w:color="auto" w:fill="A4243B" w:themeFill="accent6"/>
      </w:tcPr>
    </w:tblStylePr>
    <w:tblStylePr w:type="lastRow">
      <w:pPr>
        <w:spacing w:before="0" w:after="0" w:line="240" w:lineRule="auto"/>
      </w:pPr>
      <w:rPr>
        <w:b/>
        <w:bCs/>
      </w:rPr>
      <w:tblPr/>
      <w:tcPr>
        <w:tcBorders>
          <w:top w:val="double" w:sz="6" w:space="0" w:color="A4243B" w:themeColor="accent6"/>
          <w:left w:val="single" w:sz="8" w:space="0" w:color="A4243B" w:themeColor="accent6"/>
          <w:bottom w:val="single" w:sz="8" w:space="0" w:color="A4243B" w:themeColor="accent6"/>
          <w:right w:val="single" w:sz="8" w:space="0" w:color="A4243B" w:themeColor="accent6"/>
        </w:tcBorders>
      </w:tcPr>
    </w:tblStylePr>
    <w:tblStylePr w:type="firstCol">
      <w:rPr>
        <w:b/>
        <w:bCs/>
      </w:rPr>
    </w:tblStylePr>
    <w:tblStylePr w:type="lastCol">
      <w:rPr>
        <w:b/>
        <w:bCs/>
      </w:rPr>
    </w:tblStylePr>
    <w:tblStylePr w:type="band1Vert">
      <w:tblPr/>
      <w:tcPr>
        <w:tcBorders>
          <w:top w:val="single" w:sz="8" w:space="0" w:color="A4243B" w:themeColor="accent6"/>
          <w:left w:val="single" w:sz="8" w:space="0" w:color="A4243B" w:themeColor="accent6"/>
          <w:bottom w:val="single" w:sz="8" w:space="0" w:color="A4243B" w:themeColor="accent6"/>
          <w:right w:val="single" w:sz="8" w:space="0" w:color="A4243B" w:themeColor="accent6"/>
        </w:tcBorders>
      </w:tcPr>
    </w:tblStylePr>
    <w:tblStylePr w:type="band1Horz">
      <w:tblPr/>
      <w:tcPr>
        <w:tcBorders>
          <w:top w:val="single" w:sz="8" w:space="0" w:color="A4243B" w:themeColor="accent6"/>
          <w:left w:val="single" w:sz="8" w:space="0" w:color="A4243B" w:themeColor="accent6"/>
          <w:bottom w:val="single" w:sz="8" w:space="0" w:color="A4243B" w:themeColor="accent6"/>
          <w:right w:val="single" w:sz="8" w:space="0" w:color="A4243B" w:themeColor="accent6"/>
        </w:tcBorders>
      </w:tcPr>
    </w:tblStylePr>
  </w:style>
  <w:style w:type="table" w:styleId="LightShading">
    <w:name w:val="Light Shading"/>
    <w:basedOn w:val="TableNormal"/>
    <w:uiPriority w:val="60"/>
    <w:semiHidden/>
    <w:unhideWhenUsed/>
    <w:rsid w:val="002C2563"/>
    <w:pPr>
      <w:spacing w:after="0" w:line="240" w:lineRule="auto"/>
    </w:pPr>
    <w:rPr>
      <w:color w:val="071A49" w:themeColor="text1" w:themeShade="BF"/>
    </w:rPr>
    <w:tblPr>
      <w:tblStyleRowBandSize w:val="1"/>
      <w:tblStyleColBandSize w:val="1"/>
      <w:tblBorders>
        <w:top w:val="single" w:sz="8" w:space="0" w:color="0A2463" w:themeColor="text1"/>
        <w:bottom w:val="single" w:sz="8" w:space="0" w:color="0A2463" w:themeColor="text1"/>
      </w:tblBorders>
    </w:tblPr>
    <w:tblStylePr w:type="firstRow">
      <w:pPr>
        <w:spacing w:before="0" w:after="0" w:line="240" w:lineRule="auto"/>
      </w:pPr>
      <w:rPr>
        <w:b/>
        <w:bCs/>
      </w:rPr>
      <w:tblPr/>
      <w:tcPr>
        <w:tcBorders>
          <w:top w:val="single" w:sz="8" w:space="0" w:color="0A2463" w:themeColor="text1"/>
          <w:left w:val="nil"/>
          <w:bottom w:val="single" w:sz="8" w:space="0" w:color="0A2463" w:themeColor="text1"/>
          <w:right w:val="nil"/>
          <w:insideH w:val="nil"/>
          <w:insideV w:val="nil"/>
        </w:tcBorders>
      </w:tcPr>
    </w:tblStylePr>
    <w:tblStylePr w:type="lastRow">
      <w:pPr>
        <w:spacing w:before="0" w:after="0" w:line="240" w:lineRule="auto"/>
      </w:pPr>
      <w:rPr>
        <w:b/>
        <w:bCs/>
      </w:rPr>
      <w:tblPr/>
      <w:tcPr>
        <w:tcBorders>
          <w:top w:val="single" w:sz="8" w:space="0" w:color="0A2463" w:themeColor="text1"/>
          <w:left w:val="nil"/>
          <w:bottom w:val="single" w:sz="8" w:space="0" w:color="0A246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BCF6" w:themeFill="text1" w:themeFillTint="3F"/>
      </w:tcPr>
    </w:tblStylePr>
    <w:tblStylePr w:type="band1Horz">
      <w:tblPr/>
      <w:tcPr>
        <w:tcBorders>
          <w:left w:val="nil"/>
          <w:right w:val="nil"/>
          <w:insideH w:val="nil"/>
          <w:insideV w:val="nil"/>
        </w:tcBorders>
        <w:shd w:val="clear" w:color="auto" w:fill="A4BCF6" w:themeFill="text1" w:themeFillTint="3F"/>
      </w:tcPr>
    </w:tblStylePr>
  </w:style>
  <w:style w:type="table" w:styleId="LightShading-Accent1">
    <w:name w:val="Light Shading Accent 1"/>
    <w:basedOn w:val="TableNormal"/>
    <w:uiPriority w:val="60"/>
    <w:semiHidden/>
    <w:unhideWhenUsed/>
    <w:rsid w:val="002C2563"/>
    <w:pPr>
      <w:spacing w:after="0" w:line="240" w:lineRule="auto"/>
    </w:pPr>
    <w:rPr>
      <w:color w:val="071A49" w:themeColor="accent1" w:themeShade="BF"/>
    </w:rPr>
    <w:tblPr>
      <w:tblStyleRowBandSize w:val="1"/>
      <w:tblStyleColBandSize w:val="1"/>
      <w:tblBorders>
        <w:top w:val="single" w:sz="8" w:space="0" w:color="0A2463" w:themeColor="accent1"/>
        <w:bottom w:val="single" w:sz="8" w:space="0" w:color="0A2463" w:themeColor="accent1"/>
      </w:tblBorders>
    </w:tblPr>
    <w:tblStylePr w:type="firstRow">
      <w:pPr>
        <w:spacing w:before="0" w:after="0" w:line="240" w:lineRule="auto"/>
      </w:pPr>
      <w:rPr>
        <w:b/>
        <w:bCs/>
      </w:rPr>
      <w:tblPr/>
      <w:tcPr>
        <w:tcBorders>
          <w:top w:val="single" w:sz="8" w:space="0" w:color="0A2463" w:themeColor="accent1"/>
          <w:left w:val="nil"/>
          <w:bottom w:val="single" w:sz="8" w:space="0" w:color="0A2463" w:themeColor="accent1"/>
          <w:right w:val="nil"/>
          <w:insideH w:val="nil"/>
          <w:insideV w:val="nil"/>
        </w:tcBorders>
      </w:tcPr>
    </w:tblStylePr>
    <w:tblStylePr w:type="lastRow">
      <w:pPr>
        <w:spacing w:before="0" w:after="0" w:line="240" w:lineRule="auto"/>
      </w:pPr>
      <w:rPr>
        <w:b/>
        <w:bCs/>
      </w:rPr>
      <w:tblPr/>
      <w:tcPr>
        <w:tcBorders>
          <w:top w:val="single" w:sz="8" w:space="0" w:color="0A2463" w:themeColor="accent1"/>
          <w:left w:val="nil"/>
          <w:bottom w:val="single" w:sz="8" w:space="0" w:color="0A246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BCF6" w:themeFill="accent1" w:themeFillTint="3F"/>
      </w:tcPr>
    </w:tblStylePr>
    <w:tblStylePr w:type="band1Horz">
      <w:tblPr/>
      <w:tcPr>
        <w:tcBorders>
          <w:left w:val="nil"/>
          <w:right w:val="nil"/>
          <w:insideH w:val="nil"/>
          <w:insideV w:val="nil"/>
        </w:tcBorders>
        <w:shd w:val="clear" w:color="auto" w:fill="A4BCF6" w:themeFill="accent1" w:themeFillTint="3F"/>
      </w:tcPr>
    </w:tblStylePr>
  </w:style>
  <w:style w:type="table" w:styleId="LightShading-Accent2">
    <w:name w:val="Light Shading Accent 2"/>
    <w:basedOn w:val="TableNormal"/>
    <w:uiPriority w:val="60"/>
    <w:semiHidden/>
    <w:unhideWhenUsed/>
    <w:rsid w:val="002C2563"/>
    <w:pPr>
      <w:spacing w:after="0" w:line="240" w:lineRule="auto"/>
    </w:pPr>
    <w:rPr>
      <w:color w:val="004689" w:themeColor="accent2" w:themeShade="BF"/>
    </w:rPr>
    <w:tblPr>
      <w:tblStyleRowBandSize w:val="1"/>
      <w:tblStyleColBandSize w:val="1"/>
      <w:tblBorders>
        <w:top w:val="single" w:sz="8" w:space="0" w:color="005EB8" w:themeColor="accent2"/>
        <w:bottom w:val="single" w:sz="8" w:space="0" w:color="005EB8" w:themeColor="accent2"/>
      </w:tblBorders>
    </w:tblPr>
    <w:tblStylePr w:type="firstRow">
      <w:pPr>
        <w:spacing w:before="0" w:after="0" w:line="240" w:lineRule="auto"/>
      </w:pPr>
      <w:rPr>
        <w:b/>
        <w:bCs/>
      </w:rPr>
      <w:tblPr/>
      <w:tcPr>
        <w:tcBorders>
          <w:top w:val="single" w:sz="8" w:space="0" w:color="005EB8" w:themeColor="accent2"/>
          <w:left w:val="nil"/>
          <w:bottom w:val="single" w:sz="8" w:space="0" w:color="005EB8" w:themeColor="accent2"/>
          <w:right w:val="nil"/>
          <w:insideH w:val="nil"/>
          <w:insideV w:val="nil"/>
        </w:tcBorders>
      </w:tcPr>
    </w:tblStylePr>
    <w:tblStylePr w:type="lastRow">
      <w:pPr>
        <w:spacing w:before="0" w:after="0" w:line="240" w:lineRule="auto"/>
      </w:pPr>
      <w:rPr>
        <w:b/>
        <w:bCs/>
      </w:rPr>
      <w:tblPr/>
      <w:tcPr>
        <w:tcBorders>
          <w:top w:val="single" w:sz="8" w:space="0" w:color="005EB8" w:themeColor="accent2"/>
          <w:left w:val="nil"/>
          <w:bottom w:val="single" w:sz="8" w:space="0" w:color="005EB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D7FF" w:themeFill="accent2" w:themeFillTint="3F"/>
      </w:tcPr>
    </w:tblStylePr>
    <w:tblStylePr w:type="band1Horz">
      <w:tblPr/>
      <w:tcPr>
        <w:tcBorders>
          <w:left w:val="nil"/>
          <w:right w:val="nil"/>
          <w:insideH w:val="nil"/>
          <w:insideV w:val="nil"/>
        </w:tcBorders>
        <w:shd w:val="clear" w:color="auto" w:fill="AED7FF" w:themeFill="accent2" w:themeFillTint="3F"/>
      </w:tcPr>
    </w:tblStylePr>
  </w:style>
  <w:style w:type="table" w:styleId="LightShading-Accent3">
    <w:name w:val="Light Shading Accent 3"/>
    <w:basedOn w:val="TableNormal"/>
    <w:uiPriority w:val="60"/>
    <w:semiHidden/>
    <w:unhideWhenUsed/>
    <w:rsid w:val="002C2563"/>
    <w:pPr>
      <w:spacing w:after="0" w:line="240" w:lineRule="auto"/>
    </w:pPr>
    <w:rPr>
      <w:color w:val="53A18C" w:themeColor="accent3" w:themeShade="BF"/>
    </w:rPr>
    <w:tblPr>
      <w:tblStyleRowBandSize w:val="1"/>
      <w:tblStyleColBandSize w:val="1"/>
      <w:tblBorders>
        <w:top w:val="single" w:sz="8" w:space="0" w:color="87C1B1" w:themeColor="accent3"/>
        <w:bottom w:val="single" w:sz="8" w:space="0" w:color="87C1B1" w:themeColor="accent3"/>
      </w:tblBorders>
    </w:tblPr>
    <w:tblStylePr w:type="firstRow">
      <w:pPr>
        <w:spacing w:before="0" w:after="0" w:line="240" w:lineRule="auto"/>
      </w:pPr>
      <w:rPr>
        <w:b/>
        <w:bCs/>
      </w:rPr>
      <w:tblPr/>
      <w:tcPr>
        <w:tcBorders>
          <w:top w:val="single" w:sz="8" w:space="0" w:color="87C1B1" w:themeColor="accent3"/>
          <w:left w:val="nil"/>
          <w:bottom w:val="single" w:sz="8" w:space="0" w:color="87C1B1" w:themeColor="accent3"/>
          <w:right w:val="nil"/>
          <w:insideH w:val="nil"/>
          <w:insideV w:val="nil"/>
        </w:tcBorders>
      </w:tcPr>
    </w:tblStylePr>
    <w:tblStylePr w:type="lastRow">
      <w:pPr>
        <w:spacing w:before="0" w:after="0" w:line="240" w:lineRule="auto"/>
      </w:pPr>
      <w:rPr>
        <w:b/>
        <w:bCs/>
      </w:rPr>
      <w:tblPr/>
      <w:tcPr>
        <w:tcBorders>
          <w:top w:val="single" w:sz="8" w:space="0" w:color="87C1B1" w:themeColor="accent3"/>
          <w:left w:val="nil"/>
          <w:bottom w:val="single" w:sz="8" w:space="0" w:color="87C1B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FEB" w:themeFill="accent3" w:themeFillTint="3F"/>
      </w:tcPr>
    </w:tblStylePr>
    <w:tblStylePr w:type="band1Horz">
      <w:tblPr/>
      <w:tcPr>
        <w:tcBorders>
          <w:left w:val="nil"/>
          <w:right w:val="nil"/>
          <w:insideH w:val="nil"/>
          <w:insideV w:val="nil"/>
        </w:tcBorders>
        <w:shd w:val="clear" w:color="auto" w:fill="E1EFEB" w:themeFill="accent3" w:themeFillTint="3F"/>
      </w:tcPr>
    </w:tblStylePr>
  </w:style>
  <w:style w:type="table" w:styleId="LightShading-Accent4">
    <w:name w:val="Light Shading Accent 4"/>
    <w:basedOn w:val="TableNormal"/>
    <w:uiPriority w:val="60"/>
    <w:semiHidden/>
    <w:unhideWhenUsed/>
    <w:rsid w:val="002C2563"/>
    <w:pPr>
      <w:spacing w:after="0" w:line="240" w:lineRule="auto"/>
    </w:pPr>
    <w:rPr>
      <w:color w:val="E56512" w:themeColor="accent4" w:themeShade="BF"/>
    </w:rPr>
    <w:tblPr>
      <w:tblStyleRowBandSize w:val="1"/>
      <w:tblStyleColBandSize w:val="1"/>
      <w:tblBorders>
        <w:top w:val="single" w:sz="8" w:space="0" w:color="F29559" w:themeColor="accent4"/>
        <w:bottom w:val="single" w:sz="8" w:space="0" w:color="F29559" w:themeColor="accent4"/>
      </w:tblBorders>
    </w:tblPr>
    <w:tblStylePr w:type="firstRow">
      <w:pPr>
        <w:spacing w:before="0" w:after="0" w:line="240" w:lineRule="auto"/>
      </w:pPr>
      <w:rPr>
        <w:b/>
        <w:bCs/>
      </w:rPr>
      <w:tblPr/>
      <w:tcPr>
        <w:tcBorders>
          <w:top w:val="single" w:sz="8" w:space="0" w:color="F29559" w:themeColor="accent4"/>
          <w:left w:val="nil"/>
          <w:bottom w:val="single" w:sz="8" w:space="0" w:color="F29559" w:themeColor="accent4"/>
          <w:right w:val="nil"/>
          <w:insideH w:val="nil"/>
          <w:insideV w:val="nil"/>
        </w:tcBorders>
      </w:tcPr>
    </w:tblStylePr>
    <w:tblStylePr w:type="lastRow">
      <w:pPr>
        <w:spacing w:before="0" w:after="0" w:line="240" w:lineRule="auto"/>
      </w:pPr>
      <w:rPr>
        <w:b/>
        <w:bCs/>
      </w:rPr>
      <w:tblPr/>
      <w:tcPr>
        <w:tcBorders>
          <w:top w:val="single" w:sz="8" w:space="0" w:color="F29559" w:themeColor="accent4"/>
          <w:left w:val="nil"/>
          <w:bottom w:val="single" w:sz="8" w:space="0" w:color="F2955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4D5" w:themeFill="accent4" w:themeFillTint="3F"/>
      </w:tcPr>
    </w:tblStylePr>
    <w:tblStylePr w:type="band1Horz">
      <w:tblPr/>
      <w:tcPr>
        <w:tcBorders>
          <w:left w:val="nil"/>
          <w:right w:val="nil"/>
          <w:insideH w:val="nil"/>
          <w:insideV w:val="nil"/>
        </w:tcBorders>
        <w:shd w:val="clear" w:color="auto" w:fill="FBE4D5" w:themeFill="accent4" w:themeFillTint="3F"/>
      </w:tcPr>
    </w:tblStylePr>
  </w:style>
  <w:style w:type="table" w:styleId="LightShading-Accent5">
    <w:name w:val="Light Shading Accent 5"/>
    <w:basedOn w:val="TableNormal"/>
    <w:uiPriority w:val="60"/>
    <w:semiHidden/>
    <w:unhideWhenUsed/>
    <w:rsid w:val="002C2563"/>
    <w:pPr>
      <w:spacing w:after="0" w:line="240" w:lineRule="auto"/>
    </w:pPr>
    <w:rPr>
      <w:color w:val="004689" w:themeColor="accent5" w:themeShade="BF"/>
    </w:rPr>
    <w:tblPr>
      <w:tblStyleRowBandSize w:val="1"/>
      <w:tblStyleColBandSize w:val="1"/>
      <w:tblBorders>
        <w:top w:val="single" w:sz="8" w:space="0" w:color="005EB8" w:themeColor="accent5"/>
        <w:bottom w:val="single" w:sz="8" w:space="0" w:color="005EB8" w:themeColor="accent5"/>
      </w:tblBorders>
    </w:tblPr>
    <w:tblStylePr w:type="firstRow">
      <w:pPr>
        <w:spacing w:before="0" w:after="0" w:line="240" w:lineRule="auto"/>
      </w:pPr>
      <w:rPr>
        <w:b/>
        <w:bCs/>
      </w:rPr>
      <w:tblPr/>
      <w:tcPr>
        <w:tcBorders>
          <w:top w:val="single" w:sz="8" w:space="0" w:color="005EB8" w:themeColor="accent5"/>
          <w:left w:val="nil"/>
          <w:bottom w:val="single" w:sz="8" w:space="0" w:color="005EB8" w:themeColor="accent5"/>
          <w:right w:val="nil"/>
          <w:insideH w:val="nil"/>
          <w:insideV w:val="nil"/>
        </w:tcBorders>
      </w:tcPr>
    </w:tblStylePr>
    <w:tblStylePr w:type="lastRow">
      <w:pPr>
        <w:spacing w:before="0" w:after="0" w:line="240" w:lineRule="auto"/>
      </w:pPr>
      <w:rPr>
        <w:b/>
        <w:bCs/>
      </w:rPr>
      <w:tblPr/>
      <w:tcPr>
        <w:tcBorders>
          <w:top w:val="single" w:sz="8" w:space="0" w:color="005EB8" w:themeColor="accent5"/>
          <w:left w:val="nil"/>
          <w:bottom w:val="single" w:sz="8" w:space="0" w:color="005EB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D7FF" w:themeFill="accent5" w:themeFillTint="3F"/>
      </w:tcPr>
    </w:tblStylePr>
    <w:tblStylePr w:type="band1Horz">
      <w:tblPr/>
      <w:tcPr>
        <w:tcBorders>
          <w:left w:val="nil"/>
          <w:right w:val="nil"/>
          <w:insideH w:val="nil"/>
          <w:insideV w:val="nil"/>
        </w:tcBorders>
        <w:shd w:val="clear" w:color="auto" w:fill="AED7FF" w:themeFill="accent5" w:themeFillTint="3F"/>
      </w:tcPr>
    </w:tblStylePr>
  </w:style>
  <w:style w:type="table" w:styleId="LightShading-Accent6">
    <w:name w:val="Light Shading Accent 6"/>
    <w:basedOn w:val="TableNormal"/>
    <w:uiPriority w:val="60"/>
    <w:semiHidden/>
    <w:unhideWhenUsed/>
    <w:rsid w:val="002C2563"/>
    <w:pPr>
      <w:spacing w:after="0" w:line="240" w:lineRule="auto"/>
    </w:pPr>
    <w:rPr>
      <w:color w:val="7A1B2B" w:themeColor="accent6" w:themeShade="BF"/>
    </w:rPr>
    <w:tblPr>
      <w:tblStyleRowBandSize w:val="1"/>
      <w:tblStyleColBandSize w:val="1"/>
      <w:tblBorders>
        <w:top w:val="single" w:sz="8" w:space="0" w:color="A4243B" w:themeColor="accent6"/>
        <w:bottom w:val="single" w:sz="8" w:space="0" w:color="A4243B" w:themeColor="accent6"/>
      </w:tblBorders>
    </w:tblPr>
    <w:tblStylePr w:type="firstRow">
      <w:pPr>
        <w:spacing w:before="0" w:after="0" w:line="240" w:lineRule="auto"/>
      </w:pPr>
      <w:rPr>
        <w:b/>
        <w:bCs/>
      </w:rPr>
      <w:tblPr/>
      <w:tcPr>
        <w:tcBorders>
          <w:top w:val="single" w:sz="8" w:space="0" w:color="A4243B" w:themeColor="accent6"/>
          <w:left w:val="nil"/>
          <w:bottom w:val="single" w:sz="8" w:space="0" w:color="A4243B" w:themeColor="accent6"/>
          <w:right w:val="nil"/>
          <w:insideH w:val="nil"/>
          <w:insideV w:val="nil"/>
        </w:tcBorders>
      </w:tcPr>
    </w:tblStylePr>
    <w:tblStylePr w:type="lastRow">
      <w:pPr>
        <w:spacing w:before="0" w:after="0" w:line="240" w:lineRule="auto"/>
      </w:pPr>
      <w:rPr>
        <w:b/>
        <w:bCs/>
      </w:rPr>
      <w:tblPr/>
      <w:tcPr>
        <w:tcBorders>
          <w:top w:val="single" w:sz="8" w:space="0" w:color="A4243B" w:themeColor="accent6"/>
          <w:left w:val="nil"/>
          <w:bottom w:val="single" w:sz="8" w:space="0" w:color="A4243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0C8" w:themeFill="accent6" w:themeFillTint="3F"/>
      </w:tcPr>
    </w:tblStylePr>
    <w:tblStylePr w:type="band1Horz">
      <w:tblPr/>
      <w:tcPr>
        <w:tcBorders>
          <w:left w:val="nil"/>
          <w:right w:val="nil"/>
          <w:insideH w:val="nil"/>
          <w:insideV w:val="nil"/>
        </w:tcBorders>
        <w:shd w:val="clear" w:color="auto" w:fill="F1C0C8" w:themeFill="accent6" w:themeFillTint="3F"/>
      </w:tcPr>
    </w:tblStylePr>
  </w:style>
  <w:style w:type="character" w:styleId="LineNumber">
    <w:name w:val="line number"/>
    <w:basedOn w:val="DefaultParagraphFont"/>
    <w:uiPriority w:val="99"/>
    <w:semiHidden/>
    <w:unhideWhenUsed/>
    <w:rsid w:val="002C2563"/>
  </w:style>
  <w:style w:type="paragraph" w:styleId="List">
    <w:name w:val="List"/>
    <w:basedOn w:val="Normal"/>
    <w:uiPriority w:val="99"/>
    <w:semiHidden/>
    <w:unhideWhenUsed/>
    <w:rsid w:val="002C2563"/>
    <w:pPr>
      <w:ind w:left="360" w:hanging="360"/>
      <w:contextualSpacing/>
    </w:pPr>
  </w:style>
  <w:style w:type="paragraph" w:styleId="List2">
    <w:name w:val="List 2"/>
    <w:basedOn w:val="Normal"/>
    <w:uiPriority w:val="99"/>
    <w:semiHidden/>
    <w:unhideWhenUsed/>
    <w:rsid w:val="002C2563"/>
    <w:pPr>
      <w:ind w:left="720" w:hanging="360"/>
      <w:contextualSpacing/>
    </w:pPr>
  </w:style>
  <w:style w:type="paragraph" w:styleId="List3">
    <w:name w:val="List 3"/>
    <w:basedOn w:val="Normal"/>
    <w:uiPriority w:val="99"/>
    <w:semiHidden/>
    <w:unhideWhenUsed/>
    <w:rsid w:val="002C2563"/>
    <w:pPr>
      <w:ind w:left="1080" w:hanging="360"/>
      <w:contextualSpacing/>
    </w:pPr>
  </w:style>
  <w:style w:type="paragraph" w:styleId="List4">
    <w:name w:val="List 4"/>
    <w:basedOn w:val="Normal"/>
    <w:uiPriority w:val="99"/>
    <w:semiHidden/>
    <w:unhideWhenUsed/>
    <w:rsid w:val="002C2563"/>
    <w:pPr>
      <w:ind w:left="1440" w:hanging="360"/>
      <w:contextualSpacing/>
    </w:pPr>
  </w:style>
  <w:style w:type="paragraph" w:styleId="List5">
    <w:name w:val="List 5"/>
    <w:basedOn w:val="Normal"/>
    <w:uiPriority w:val="99"/>
    <w:semiHidden/>
    <w:unhideWhenUsed/>
    <w:rsid w:val="002C2563"/>
    <w:pPr>
      <w:ind w:left="1800" w:hanging="360"/>
      <w:contextualSpacing/>
    </w:pPr>
  </w:style>
  <w:style w:type="paragraph" w:styleId="ListBullet">
    <w:name w:val="List Bullet"/>
    <w:basedOn w:val="Normal"/>
    <w:uiPriority w:val="99"/>
    <w:semiHidden/>
    <w:unhideWhenUsed/>
    <w:rsid w:val="002C2563"/>
    <w:pPr>
      <w:numPr>
        <w:numId w:val="1"/>
      </w:numPr>
      <w:contextualSpacing/>
    </w:pPr>
  </w:style>
  <w:style w:type="paragraph" w:styleId="ListBullet2">
    <w:name w:val="List Bullet 2"/>
    <w:basedOn w:val="Normal"/>
    <w:uiPriority w:val="99"/>
    <w:semiHidden/>
    <w:unhideWhenUsed/>
    <w:rsid w:val="002C2563"/>
    <w:pPr>
      <w:numPr>
        <w:numId w:val="2"/>
      </w:numPr>
      <w:contextualSpacing/>
    </w:pPr>
  </w:style>
  <w:style w:type="paragraph" w:styleId="ListBullet3">
    <w:name w:val="List Bullet 3"/>
    <w:basedOn w:val="Normal"/>
    <w:uiPriority w:val="99"/>
    <w:semiHidden/>
    <w:unhideWhenUsed/>
    <w:rsid w:val="002C2563"/>
    <w:pPr>
      <w:numPr>
        <w:numId w:val="3"/>
      </w:numPr>
      <w:contextualSpacing/>
    </w:pPr>
  </w:style>
  <w:style w:type="paragraph" w:styleId="ListBullet4">
    <w:name w:val="List Bullet 4"/>
    <w:basedOn w:val="Normal"/>
    <w:uiPriority w:val="99"/>
    <w:semiHidden/>
    <w:unhideWhenUsed/>
    <w:rsid w:val="002C2563"/>
    <w:pPr>
      <w:numPr>
        <w:numId w:val="4"/>
      </w:numPr>
      <w:contextualSpacing/>
    </w:pPr>
  </w:style>
  <w:style w:type="paragraph" w:styleId="ListBullet5">
    <w:name w:val="List Bullet 5"/>
    <w:basedOn w:val="Normal"/>
    <w:uiPriority w:val="99"/>
    <w:semiHidden/>
    <w:unhideWhenUsed/>
    <w:rsid w:val="002C2563"/>
    <w:pPr>
      <w:numPr>
        <w:numId w:val="5"/>
      </w:numPr>
      <w:contextualSpacing/>
    </w:pPr>
  </w:style>
  <w:style w:type="paragraph" w:styleId="ListContinue">
    <w:name w:val="List Continue"/>
    <w:basedOn w:val="Normal"/>
    <w:uiPriority w:val="99"/>
    <w:semiHidden/>
    <w:unhideWhenUsed/>
    <w:rsid w:val="002C2563"/>
    <w:pPr>
      <w:spacing w:after="120"/>
      <w:ind w:left="360"/>
      <w:contextualSpacing/>
    </w:pPr>
  </w:style>
  <w:style w:type="paragraph" w:styleId="ListContinue2">
    <w:name w:val="List Continue 2"/>
    <w:basedOn w:val="Normal"/>
    <w:uiPriority w:val="99"/>
    <w:semiHidden/>
    <w:unhideWhenUsed/>
    <w:rsid w:val="002C2563"/>
    <w:pPr>
      <w:spacing w:after="120"/>
      <w:ind w:left="720"/>
      <w:contextualSpacing/>
    </w:pPr>
  </w:style>
  <w:style w:type="paragraph" w:styleId="ListContinue3">
    <w:name w:val="List Continue 3"/>
    <w:basedOn w:val="Normal"/>
    <w:uiPriority w:val="99"/>
    <w:semiHidden/>
    <w:unhideWhenUsed/>
    <w:rsid w:val="002C2563"/>
    <w:pPr>
      <w:spacing w:after="120"/>
      <w:ind w:left="1080"/>
      <w:contextualSpacing/>
    </w:pPr>
  </w:style>
  <w:style w:type="paragraph" w:styleId="ListContinue4">
    <w:name w:val="List Continue 4"/>
    <w:basedOn w:val="Normal"/>
    <w:uiPriority w:val="99"/>
    <w:semiHidden/>
    <w:unhideWhenUsed/>
    <w:rsid w:val="002C2563"/>
    <w:pPr>
      <w:spacing w:after="120"/>
      <w:ind w:left="1440"/>
      <w:contextualSpacing/>
    </w:pPr>
  </w:style>
  <w:style w:type="paragraph" w:styleId="ListContinue5">
    <w:name w:val="List Continue 5"/>
    <w:basedOn w:val="Normal"/>
    <w:uiPriority w:val="99"/>
    <w:semiHidden/>
    <w:unhideWhenUsed/>
    <w:rsid w:val="002C2563"/>
    <w:pPr>
      <w:spacing w:after="120"/>
      <w:ind w:left="1800"/>
      <w:contextualSpacing/>
    </w:pPr>
  </w:style>
  <w:style w:type="paragraph" w:styleId="ListNumber">
    <w:name w:val="List Number"/>
    <w:basedOn w:val="Normal"/>
    <w:uiPriority w:val="99"/>
    <w:semiHidden/>
    <w:unhideWhenUsed/>
    <w:rsid w:val="002C2563"/>
    <w:pPr>
      <w:numPr>
        <w:numId w:val="6"/>
      </w:numPr>
      <w:contextualSpacing/>
    </w:pPr>
  </w:style>
  <w:style w:type="paragraph" w:styleId="ListNumber2">
    <w:name w:val="List Number 2"/>
    <w:basedOn w:val="Normal"/>
    <w:uiPriority w:val="99"/>
    <w:semiHidden/>
    <w:unhideWhenUsed/>
    <w:rsid w:val="002C2563"/>
    <w:pPr>
      <w:numPr>
        <w:numId w:val="7"/>
      </w:numPr>
      <w:contextualSpacing/>
    </w:pPr>
  </w:style>
  <w:style w:type="paragraph" w:styleId="ListNumber3">
    <w:name w:val="List Number 3"/>
    <w:basedOn w:val="Normal"/>
    <w:uiPriority w:val="99"/>
    <w:semiHidden/>
    <w:unhideWhenUsed/>
    <w:rsid w:val="002C2563"/>
    <w:pPr>
      <w:numPr>
        <w:numId w:val="8"/>
      </w:numPr>
      <w:contextualSpacing/>
    </w:pPr>
  </w:style>
  <w:style w:type="paragraph" w:styleId="ListNumber4">
    <w:name w:val="List Number 4"/>
    <w:basedOn w:val="Normal"/>
    <w:uiPriority w:val="99"/>
    <w:semiHidden/>
    <w:unhideWhenUsed/>
    <w:rsid w:val="002C2563"/>
    <w:pPr>
      <w:numPr>
        <w:numId w:val="9"/>
      </w:numPr>
      <w:contextualSpacing/>
    </w:pPr>
  </w:style>
  <w:style w:type="paragraph" w:styleId="ListNumber5">
    <w:name w:val="List Number 5"/>
    <w:basedOn w:val="Normal"/>
    <w:uiPriority w:val="99"/>
    <w:semiHidden/>
    <w:unhideWhenUsed/>
    <w:rsid w:val="002C2563"/>
    <w:pPr>
      <w:numPr>
        <w:numId w:val="10"/>
      </w:numPr>
      <w:contextualSpacing/>
    </w:pPr>
  </w:style>
  <w:style w:type="paragraph" w:styleId="ListParagraph">
    <w:name w:val="List Paragraph"/>
    <w:basedOn w:val="Normal"/>
    <w:link w:val="ListParagraphChar"/>
    <w:uiPriority w:val="34"/>
    <w:unhideWhenUsed/>
    <w:qFormat/>
    <w:rsid w:val="00633B74"/>
    <w:pPr>
      <w:numPr>
        <w:numId w:val="20"/>
      </w:numPr>
      <w:ind w:left="714" w:hanging="357"/>
      <w:contextualSpacing/>
    </w:pPr>
  </w:style>
  <w:style w:type="table" w:styleId="ListTable1Light">
    <w:name w:val="List Table 1 Light"/>
    <w:basedOn w:val="TableNormal"/>
    <w:uiPriority w:val="46"/>
    <w:rsid w:val="002C2563"/>
    <w:pPr>
      <w:spacing w:after="0" w:line="240" w:lineRule="auto"/>
    </w:pPr>
    <w:tblPr>
      <w:tblStyleRowBandSize w:val="1"/>
      <w:tblStyleColBandSize w:val="1"/>
    </w:tblPr>
    <w:tblStylePr w:type="firstRow">
      <w:rPr>
        <w:b/>
        <w:bCs/>
      </w:rPr>
      <w:tblPr/>
      <w:tcPr>
        <w:tcBorders>
          <w:bottom w:val="single" w:sz="4" w:space="0" w:color="245DE9" w:themeColor="text1" w:themeTint="99"/>
        </w:tcBorders>
      </w:tcPr>
    </w:tblStylePr>
    <w:tblStylePr w:type="lastRow">
      <w:rPr>
        <w:b/>
        <w:bCs/>
      </w:rPr>
      <w:tblPr/>
      <w:tcPr>
        <w:tcBorders>
          <w:top w:val="single" w:sz="4" w:space="0" w:color="245DE9" w:themeColor="text1" w:themeTint="99"/>
        </w:tcBorders>
      </w:tcPr>
    </w:tblStylePr>
    <w:tblStylePr w:type="firstCol">
      <w:rPr>
        <w:b/>
        <w:bCs/>
      </w:rPr>
    </w:tblStylePr>
    <w:tblStylePr w:type="lastCol">
      <w:rPr>
        <w:b/>
        <w:bCs/>
      </w:rPr>
    </w:tblStylePr>
    <w:tblStylePr w:type="band1Vert">
      <w:tblPr/>
      <w:tcPr>
        <w:shd w:val="clear" w:color="auto" w:fill="B6C9F7" w:themeFill="text1" w:themeFillTint="33"/>
      </w:tcPr>
    </w:tblStylePr>
    <w:tblStylePr w:type="band1Horz">
      <w:tblPr/>
      <w:tcPr>
        <w:shd w:val="clear" w:color="auto" w:fill="B6C9F7" w:themeFill="text1" w:themeFillTint="33"/>
      </w:tcPr>
    </w:tblStylePr>
  </w:style>
  <w:style w:type="table" w:styleId="ListTable1Light-Accent1">
    <w:name w:val="List Table 1 Light Accent 1"/>
    <w:basedOn w:val="TableNormal"/>
    <w:uiPriority w:val="46"/>
    <w:rsid w:val="002C2563"/>
    <w:pPr>
      <w:spacing w:after="0" w:line="240" w:lineRule="auto"/>
    </w:pPr>
    <w:tblPr>
      <w:tblStyleRowBandSize w:val="1"/>
      <w:tblStyleColBandSize w:val="1"/>
    </w:tblPr>
    <w:tblStylePr w:type="firstRow">
      <w:rPr>
        <w:b/>
        <w:bCs/>
      </w:rPr>
      <w:tblPr/>
      <w:tcPr>
        <w:tcBorders>
          <w:bottom w:val="single" w:sz="4" w:space="0" w:color="245DE9" w:themeColor="accent1" w:themeTint="99"/>
        </w:tcBorders>
      </w:tcPr>
    </w:tblStylePr>
    <w:tblStylePr w:type="lastRow">
      <w:rPr>
        <w:b/>
        <w:bCs/>
      </w:rPr>
      <w:tblPr/>
      <w:tcPr>
        <w:tcBorders>
          <w:top w:val="single" w:sz="4" w:space="0" w:color="245DE9" w:themeColor="accent1" w:themeTint="99"/>
        </w:tcBorders>
      </w:tcPr>
    </w:tblStylePr>
    <w:tblStylePr w:type="firstCol">
      <w:rPr>
        <w:b/>
        <w:bCs/>
      </w:rPr>
    </w:tblStylePr>
    <w:tblStylePr w:type="lastCol">
      <w:rPr>
        <w:b/>
        <w:bCs/>
      </w:rPr>
    </w:tblStylePr>
    <w:tblStylePr w:type="band1Vert">
      <w:tblPr/>
      <w:tcPr>
        <w:shd w:val="clear" w:color="auto" w:fill="B6C9F7" w:themeFill="accent1" w:themeFillTint="33"/>
      </w:tcPr>
    </w:tblStylePr>
    <w:tblStylePr w:type="band1Horz">
      <w:tblPr/>
      <w:tcPr>
        <w:shd w:val="clear" w:color="auto" w:fill="B6C9F7" w:themeFill="accent1" w:themeFillTint="33"/>
      </w:tcPr>
    </w:tblStylePr>
  </w:style>
  <w:style w:type="table" w:styleId="ListTable1Light-Accent2">
    <w:name w:val="List Table 1 Light Accent 2"/>
    <w:basedOn w:val="TableNormal"/>
    <w:uiPriority w:val="46"/>
    <w:rsid w:val="002C2563"/>
    <w:pPr>
      <w:spacing w:after="0" w:line="240" w:lineRule="auto"/>
    </w:pPr>
    <w:tblPr>
      <w:tblStyleRowBandSize w:val="1"/>
      <w:tblStyleColBandSize w:val="1"/>
    </w:tblPr>
    <w:tblStylePr w:type="firstRow">
      <w:rPr>
        <w:b/>
        <w:bCs/>
      </w:rPr>
      <w:tblPr/>
      <w:tcPr>
        <w:tcBorders>
          <w:bottom w:val="single" w:sz="4" w:space="0" w:color="3B9FFF" w:themeColor="accent2" w:themeTint="99"/>
        </w:tcBorders>
      </w:tcPr>
    </w:tblStylePr>
    <w:tblStylePr w:type="lastRow">
      <w:rPr>
        <w:b/>
        <w:bCs/>
      </w:rPr>
      <w:tblPr/>
      <w:tcPr>
        <w:tcBorders>
          <w:top w:val="single" w:sz="4" w:space="0" w:color="3B9FFF" w:themeColor="accent2" w:themeTint="99"/>
        </w:tcBorders>
      </w:tcPr>
    </w:tblStylePr>
    <w:tblStylePr w:type="firstCol">
      <w:rPr>
        <w:b/>
        <w:bCs/>
      </w:rPr>
    </w:tblStylePr>
    <w:tblStylePr w:type="lastCol">
      <w:rPr>
        <w:b/>
        <w:bCs/>
      </w:rPr>
    </w:tblStylePr>
    <w:tblStylePr w:type="band1Vert">
      <w:tblPr/>
      <w:tcPr>
        <w:shd w:val="clear" w:color="auto" w:fill="BDDEFF" w:themeFill="accent2" w:themeFillTint="33"/>
      </w:tcPr>
    </w:tblStylePr>
    <w:tblStylePr w:type="band1Horz">
      <w:tblPr/>
      <w:tcPr>
        <w:shd w:val="clear" w:color="auto" w:fill="BDDEFF" w:themeFill="accent2" w:themeFillTint="33"/>
      </w:tcPr>
    </w:tblStylePr>
  </w:style>
  <w:style w:type="table" w:styleId="ListTable1Light-Accent3">
    <w:name w:val="List Table 1 Light Accent 3"/>
    <w:basedOn w:val="TableNormal"/>
    <w:uiPriority w:val="46"/>
    <w:rsid w:val="002C2563"/>
    <w:pPr>
      <w:spacing w:after="0" w:line="240" w:lineRule="auto"/>
    </w:pPr>
    <w:tblPr>
      <w:tblStyleRowBandSize w:val="1"/>
      <w:tblStyleColBandSize w:val="1"/>
    </w:tblPr>
    <w:tblStylePr w:type="firstRow">
      <w:rPr>
        <w:b/>
        <w:bCs/>
      </w:rPr>
      <w:tblPr/>
      <w:tcPr>
        <w:tcBorders>
          <w:bottom w:val="single" w:sz="4" w:space="0" w:color="B6D9D0" w:themeColor="accent3" w:themeTint="99"/>
        </w:tcBorders>
      </w:tcPr>
    </w:tblStylePr>
    <w:tblStylePr w:type="lastRow">
      <w:rPr>
        <w:b/>
        <w:bCs/>
      </w:rPr>
      <w:tblPr/>
      <w:tcPr>
        <w:tcBorders>
          <w:top w:val="single" w:sz="4" w:space="0" w:color="B6D9D0" w:themeColor="accent3" w:themeTint="99"/>
        </w:tcBorders>
      </w:tcPr>
    </w:tblStylePr>
    <w:tblStylePr w:type="firstCol">
      <w:rPr>
        <w:b/>
        <w:bCs/>
      </w:rPr>
    </w:tblStylePr>
    <w:tblStylePr w:type="lastCol">
      <w:rPr>
        <w:b/>
        <w:bCs/>
      </w:rPr>
    </w:tblStylePr>
    <w:tblStylePr w:type="band1Vert">
      <w:tblPr/>
      <w:tcPr>
        <w:shd w:val="clear" w:color="auto" w:fill="E6F2EF" w:themeFill="accent3" w:themeFillTint="33"/>
      </w:tcPr>
    </w:tblStylePr>
    <w:tblStylePr w:type="band1Horz">
      <w:tblPr/>
      <w:tcPr>
        <w:shd w:val="clear" w:color="auto" w:fill="E6F2EF" w:themeFill="accent3" w:themeFillTint="33"/>
      </w:tcPr>
    </w:tblStylePr>
  </w:style>
  <w:style w:type="table" w:styleId="ListTable1Light-Accent4">
    <w:name w:val="List Table 1 Light Accent 4"/>
    <w:basedOn w:val="TableNormal"/>
    <w:uiPriority w:val="46"/>
    <w:rsid w:val="002C2563"/>
    <w:pPr>
      <w:spacing w:after="0" w:line="240" w:lineRule="auto"/>
    </w:pPr>
    <w:tblPr>
      <w:tblStyleRowBandSize w:val="1"/>
      <w:tblStyleColBandSize w:val="1"/>
    </w:tblPr>
    <w:tblStylePr w:type="firstRow">
      <w:rPr>
        <w:b/>
        <w:bCs/>
      </w:rPr>
      <w:tblPr/>
      <w:tcPr>
        <w:tcBorders>
          <w:bottom w:val="single" w:sz="4" w:space="0" w:color="F7BF9B" w:themeColor="accent4" w:themeTint="99"/>
        </w:tcBorders>
      </w:tcPr>
    </w:tblStylePr>
    <w:tblStylePr w:type="lastRow">
      <w:rPr>
        <w:b/>
        <w:bCs/>
      </w:rPr>
      <w:tblPr/>
      <w:tcPr>
        <w:tcBorders>
          <w:top w:val="single" w:sz="4" w:space="0" w:color="F7BF9B" w:themeColor="accent4" w:themeTint="99"/>
        </w:tcBorders>
      </w:tcPr>
    </w:tblStylePr>
    <w:tblStylePr w:type="firstCol">
      <w:rPr>
        <w:b/>
        <w:bCs/>
      </w:rPr>
    </w:tblStylePr>
    <w:tblStylePr w:type="lastCol">
      <w:rPr>
        <w:b/>
        <w:bCs/>
      </w:rPr>
    </w:tblStylePr>
    <w:tblStylePr w:type="band1Vert">
      <w:tblPr/>
      <w:tcPr>
        <w:shd w:val="clear" w:color="auto" w:fill="FCE9DD" w:themeFill="accent4" w:themeFillTint="33"/>
      </w:tcPr>
    </w:tblStylePr>
    <w:tblStylePr w:type="band1Horz">
      <w:tblPr/>
      <w:tcPr>
        <w:shd w:val="clear" w:color="auto" w:fill="FCE9DD" w:themeFill="accent4" w:themeFillTint="33"/>
      </w:tcPr>
    </w:tblStylePr>
  </w:style>
  <w:style w:type="table" w:styleId="ListTable1Light-Accent5">
    <w:name w:val="List Table 1 Light Accent 5"/>
    <w:basedOn w:val="TableNormal"/>
    <w:uiPriority w:val="46"/>
    <w:rsid w:val="002C2563"/>
    <w:pPr>
      <w:spacing w:after="0" w:line="240" w:lineRule="auto"/>
    </w:pPr>
    <w:tblPr>
      <w:tblStyleRowBandSize w:val="1"/>
      <w:tblStyleColBandSize w:val="1"/>
    </w:tblPr>
    <w:tblStylePr w:type="firstRow">
      <w:rPr>
        <w:b/>
        <w:bCs/>
      </w:rPr>
      <w:tblPr/>
      <w:tcPr>
        <w:tcBorders>
          <w:bottom w:val="single" w:sz="4" w:space="0" w:color="3B9FFF" w:themeColor="accent5" w:themeTint="99"/>
        </w:tcBorders>
      </w:tcPr>
    </w:tblStylePr>
    <w:tblStylePr w:type="lastRow">
      <w:rPr>
        <w:b/>
        <w:bCs/>
      </w:rPr>
      <w:tblPr/>
      <w:tcPr>
        <w:tcBorders>
          <w:top w:val="single" w:sz="4" w:space="0" w:color="3B9FFF" w:themeColor="accent5" w:themeTint="99"/>
        </w:tcBorders>
      </w:tcPr>
    </w:tblStylePr>
    <w:tblStylePr w:type="firstCol">
      <w:rPr>
        <w:b/>
        <w:bCs/>
      </w:rPr>
    </w:tblStylePr>
    <w:tblStylePr w:type="lastCol">
      <w:rPr>
        <w:b/>
        <w:bCs/>
      </w:rPr>
    </w:tblStylePr>
    <w:tblStylePr w:type="band1Vert">
      <w:tblPr/>
      <w:tcPr>
        <w:shd w:val="clear" w:color="auto" w:fill="BDDEFF" w:themeFill="accent5" w:themeFillTint="33"/>
      </w:tcPr>
    </w:tblStylePr>
    <w:tblStylePr w:type="band1Horz">
      <w:tblPr/>
      <w:tcPr>
        <w:shd w:val="clear" w:color="auto" w:fill="BDDEFF" w:themeFill="accent5" w:themeFillTint="33"/>
      </w:tcPr>
    </w:tblStylePr>
  </w:style>
  <w:style w:type="table" w:styleId="ListTable1Light-Accent6">
    <w:name w:val="List Table 1 Light Accent 6"/>
    <w:basedOn w:val="TableNormal"/>
    <w:uiPriority w:val="46"/>
    <w:rsid w:val="002C2563"/>
    <w:pPr>
      <w:spacing w:after="0" w:line="240" w:lineRule="auto"/>
    </w:pPr>
    <w:tblPr>
      <w:tblStyleRowBandSize w:val="1"/>
      <w:tblStyleColBandSize w:val="1"/>
    </w:tblPr>
    <w:tblStylePr w:type="firstRow">
      <w:rPr>
        <w:b/>
        <w:bCs/>
      </w:rPr>
      <w:tblPr/>
      <w:tcPr>
        <w:tcBorders>
          <w:bottom w:val="single" w:sz="4" w:space="0" w:color="DD667B" w:themeColor="accent6" w:themeTint="99"/>
        </w:tcBorders>
      </w:tcPr>
    </w:tblStylePr>
    <w:tblStylePr w:type="lastRow">
      <w:rPr>
        <w:b/>
        <w:bCs/>
      </w:rPr>
      <w:tblPr/>
      <w:tcPr>
        <w:tcBorders>
          <w:top w:val="single" w:sz="4" w:space="0" w:color="DD667B" w:themeColor="accent6" w:themeTint="99"/>
        </w:tcBorders>
      </w:tcPr>
    </w:tblStylePr>
    <w:tblStylePr w:type="firstCol">
      <w:rPr>
        <w:b/>
        <w:bCs/>
      </w:rPr>
    </w:tblStylePr>
    <w:tblStylePr w:type="lastCol">
      <w:rPr>
        <w:b/>
        <w:bCs/>
      </w:rPr>
    </w:tblStylePr>
    <w:tblStylePr w:type="band1Vert">
      <w:tblPr/>
      <w:tcPr>
        <w:shd w:val="clear" w:color="auto" w:fill="F4CCD3" w:themeFill="accent6" w:themeFillTint="33"/>
      </w:tcPr>
    </w:tblStylePr>
    <w:tblStylePr w:type="band1Horz">
      <w:tblPr/>
      <w:tcPr>
        <w:shd w:val="clear" w:color="auto" w:fill="F4CCD3" w:themeFill="accent6" w:themeFillTint="33"/>
      </w:tcPr>
    </w:tblStylePr>
  </w:style>
  <w:style w:type="table" w:styleId="ListTable2">
    <w:name w:val="List Table 2"/>
    <w:basedOn w:val="TableNormal"/>
    <w:uiPriority w:val="47"/>
    <w:rsid w:val="002C2563"/>
    <w:pPr>
      <w:spacing w:after="0" w:line="240" w:lineRule="auto"/>
    </w:pPr>
    <w:tblPr>
      <w:tblStyleRowBandSize w:val="1"/>
      <w:tblStyleColBandSize w:val="1"/>
      <w:tblBorders>
        <w:top w:val="single" w:sz="4" w:space="0" w:color="245DE9" w:themeColor="text1" w:themeTint="99"/>
        <w:bottom w:val="single" w:sz="4" w:space="0" w:color="245DE9" w:themeColor="text1" w:themeTint="99"/>
        <w:insideH w:val="single" w:sz="4" w:space="0" w:color="245DE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6C9F7" w:themeFill="text1" w:themeFillTint="33"/>
      </w:tcPr>
    </w:tblStylePr>
    <w:tblStylePr w:type="band1Horz">
      <w:tblPr/>
      <w:tcPr>
        <w:shd w:val="clear" w:color="auto" w:fill="B6C9F7" w:themeFill="text1" w:themeFillTint="33"/>
      </w:tcPr>
    </w:tblStylePr>
  </w:style>
  <w:style w:type="table" w:styleId="ListTable2-Accent1">
    <w:name w:val="List Table 2 Accent 1"/>
    <w:basedOn w:val="TableNormal"/>
    <w:uiPriority w:val="47"/>
    <w:rsid w:val="002C2563"/>
    <w:pPr>
      <w:spacing w:after="0" w:line="240" w:lineRule="auto"/>
    </w:pPr>
    <w:tblPr>
      <w:tblStyleRowBandSize w:val="1"/>
      <w:tblStyleColBandSize w:val="1"/>
      <w:tblBorders>
        <w:top w:val="single" w:sz="4" w:space="0" w:color="245DE9" w:themeColor="accent1" w:themeTint="99"/>
        <w:bottom w:val="single" w:sz="4" w:space="0" w:color="245DE9" w:themeColor="accent1" w:themeTint="99"/>
        <w:insideH w:val="single" w:sz="4" w:space="0" w:color="245DE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6C9F7" w:themeFill="accent1" w:themeFillTint="33"/>
      </w:tcPr>
    </w:tblStylePr>
    <w:tblStylePr w:type="band1Horz">
      <w:tblPr/>
      <w:tcPr>
        <w:shd w:val="clear" w:color="auto" w:fill="B6C9F7" w:themeFill="accent1" w:themeFillTint="33"/>
      </w:tcPr>
    </w:tblStylePr>
  </w:style>
  <w:style w:type="table" w:styleId="ListTable2-Accent2">
    <w:name w:val="List Table 2 Accent 2"/>
    <w:basedOn w:val="TableNormal"/>
    <w:uiPriority w:val="47"/>
    <w:rsid w:val="002C2563"/>
    <w:pPr>
      <w:spacing w:after="0" w:line="240" w:lineRule="auto"/>
    </w:pPr>
    <w:tblPr>
      <w:tblStyleRowBandSize w:val="1"/>
      <w:tblStyleColBandSize w:val="1"/>
      <w:tblBorders>
        <w:top w:val="single" w:sz="4" w:space="0" w:color="3B9FFF" w:themeColor="accent2" w:themeTint="99"/>
        <w:bottom w:val="single" w:sz="4" w:space="0" w:color="3B9FFF" w:themeColor="accent2" w:themeTint="99"/>
        <w:insideH w:val="single" w:sz="4" w:space="0" w:color="3B9F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DDEFF" w:themeFill="accent2" w:themeFillTint="33"/>
      </w:tcPr>
    </w:tblStylePr>
    <w:tblStylePr w:type="band1Horz">
      <w:tblPr/>
      <w:tcPr>
        <w:shd w:val="clear" w:color="auto" w:fill="BDDEFF" w:themeFill="accent2" w:themeFillTint="33"/>
      </w:tcPr>
    </w:tblStylePr>
  </w:style>
  <w:style w:type="table" w:styleId="ListTable2-Accent3">
    <w:name w:val="List Table 2 Accent 3"/>
    <w:basedOn w:val="TableNormal"/>
    <w:uiPriority w:val="47"/>
    <w:rsid w:val="002C2563"/>
    <w:pPr>
      <w:spacing w:after="0" w:line="240" w:lineRule="auto"/>
    </w:pPr>
    <w:tblPr>
      <w:tblStyleRowBandSize w:val="1"/>
      <w:tblStyleColBandSize w:val="1"/>
      <w:tblBorders>
        <w:top w:val="single" w:sz="4" w:space="0" w:color="B6D9D0" w:themeColor="accent3" w:themeTint="99"/>
        <w:bottom w:val="single" w:sz="4" w:space="0" w:color="B6D9D0" w:themeColor="accent3" w:themeTint="99"/>
        <w:insideH w:val="single" w:sz="4" w:space="0" w:color="B6D9D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F2EF" w:themeFill="accent3" w:themeFillTint="33"/>
      </w:tcPr>
    </w:tblStylePr>
    <w:tblStylePr w:type="band1Horz">
      <w:tblPr/>
      <w:tcPr>
        <w:shd w:val="clear" w:color="auto" w:fill="E6F2EF" w:themeFill="accent3" w:themeFillTint="33"/>
      </w:tcPr>
    </w:tblStylePr>
  </w:style>
  <w:style w:type="table" w:styleId="ListTable2-Accent4">
    <w:name w:val="List Table 2 Accent 4"/>
    <w:basedOn w:val="TableNormal"/>
    <w:uiPriority w:val="47"/>
    <w:rsid w:val="002C2563"/>
    <w:pPr>
      <w:spacing w:after="0" w:line="240" w:lineRule="auto"/>
    </w:pPr>
    <w:tblPr>
      <w:tblStyleRowBandSize w:val="1"/>
      <w:tblStyleColBandSize w:val="1"/>
      <w:tblBorders>
        <w:top w:val="single" w:sz="4" w:space="0" w:color="F7BF9B" w:themeColor="accent4" w:themeTint="99"/>
        <w:bottom w:val="single" w:sz="4" w:space="0" w:color="F7BF9B" w:themeColor="accent4" w:themeTint="99"/>
        <w:insideH w:val="single" w:sz="4" w:space="0" w:color="F7BF9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9DD" w:themeFill="accent4" w:themeFillTint="33"/>
      </w:tcPr>
    </w:tblStylePr>
    <w:tblStylePr w:type="band1Horz">
      <w:tblPr/>
      <w:tcPr>
        <w:shd w:val="clear" w:color="auto" w:fill="FCE9DD" w:themeFill="accent4" w:themeFillTint="33"/>
      </w:tcPr>
    </w:tblStylePr>
  </w:style>
  <w:style w:type="table" w:styleId="ListTable2-Accent5">
    <w:name w:val="List Table 2 Accent 5"/>
    <w:basedOn w:val="TableNormal"/>
    <w:uiPriority w:val="47"/>
    <w:rsid w:val="002C2563"/>
    <w:pPr>
      <w:spacing w:after="0" w:line="240" w:lineRule="auto"/>
    </w:pPr>
    <w:tblPr>
      <w:tblStyleRowBandSize w:val="1"/>
      <w:tblStyleColBandSize w:val="1"/>
      <w:tblBorders>
        <w:top w:val="single" w:sz="4" w:space="0" w:color="3B9FFF" w:themeColor="accent5" w:themeTint="99"/>
        <w:bottom w:val="single" w:sz="4" w:space="0" w:color="3B9FFF" w:themeColor="accent5" w:themeTint="99"/>
        <w:insideH w:val="single" w:sz="4" w:space="0" w:color="3B9F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DDEFF" w:themeFill="accent5" w:themeFillTint="33"/>
      </w:tcPr>
    </w:tblStylePr>
    <w:tblStylePr w:type="band1Horz">
      <w:tblPr/>
      <w:tcPr>
        <w:shd w:val="clear" w:color="auto" w:fill="BDDEFF" w:themeFill="accent5" w:themeFillTint="33"/>
      </w:tcPr>
    </w:tblStylePr>
  </w:style>
  <w:style w:type="table" w:styleId="ListTable2-Accent6">
    <w:name w:val="List Table 2 Accent 6"/>
    <w:basedOn w:val="TableNormal"/>
    <w:uiPriority w:val="47"/>
    <w:rsid w:val="002C2563"/>
    <w:pPr>
      <w:spacing w:after="0" w:line="240" w:lineRule="auto"/>
    </w:pPr>
    <w:tblPr>
      <w:tblStyleRowBandSize w:val="1"/>
      <w:tblStyleColBandSize w:val="1"/>
      <w:tblBorders>
        <w:top w:val="single" w:sz="4" w:space="0" w:color="DD667B" w:themeColor="accent6" w:themeTint="99"/>
        <w:bottom w:val="single" w:sz="4" w:space="0" w:color="DD667B" w:themeColor="accent6" w:themeTint="99"/>
        <w:insideH w:val="single" w:sz="4" w:space="0" w:color="DD667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CCD3" w:themeFill="accent6" w:themeFillTint="33"/>
      </w:tcPr>
    </w:tblStylePr>
    <w:tblStylePr w:type="band1Horz">
      <w:tblPr/>
      <w:tcPr>
        <w:shd w:val="clear" w:color="auto" w:fill="F4CCD3" w:themeFill="accent6" w:themeFillTint="33"/>
      </w:tcPr>
    </w:tblStylePr>
  </w:style>
  <w:style w:type="table" w:styleId="ListTable3">
    <w:name w:val="List Table 3"/>
    <w:basedOn w:val="TableNormal"/>
    <w:uiPriority w:val="48"/>
    <w:rsid w:val="002C2563"/>
    <w:pPr>
      <w:spacing w:after="0" w:line="240" w:lineRule="auto"/>
    </w:pPr>
    <w:tblPr>
      <w:tblStyleRowBandSize w:val="1"/>
      <w:tblStyleColBandSize w:val="1"/>
      <w:tblBorders>
        <w:top w:val="single" w:sz="4" w:space="0" w:color="0A2463" w:themeColor="text1"/>
        <w:left w:val="single" w:sz="4" w:space="0" w:color="0A2463" w:themeColor="text1"/>
        <w:bottom w:val="single" w:sz="4" w:space="0" w:color="0A2463" w:themeColor="text1"/>
        <w:right w:val="single" w:sz="4" w:space="0" w:color="0A2463" w:themeColor="text1"/>
      </w:tblBorders>
    </w:tblPr>
    <w:tblStylePr w:type="firstRow">
      <w:rPr>
        <w:b/>
        <w:bCs/>
        <w:color w:val="FFFFFF" w:themeColor="background1"/>
      </w:rPr>
      <w:tblPr/>
      <w:tcPr>
        <w:shd w:val="clear" w:color="auto" w:fill="0A2463" w:themeFill="text1"/>
      </w:tcPr>
    </w:tblStylePr>
    <w:tblStylePr w:type="lastRow">
      <w:rPr>
        <w:b/>
        <w:bCs/>
      </w:rPr>
      <w:tblPr/>
      <w:tcPr>
        <w:tcBorders>
          <w:top w:val="double" w:sz="4" w:space="0" w:color="0A246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2463" w:themeColor="text1"/>
          <w:right w:val="single" w:sz="4" w:space="0" w:color="0A2463" w:themeColor="text1"/>
        </w:tcBorders>
      </w:tcPr>
    </w:tblStylePr>
    <w:tblStylePr w:type="band1Horz">
      <w:tblPr/>
      <w:tcPr>
        <w:tcBorders>
          <w:top w:val="single" w:sz="4" w:space="0" w:color="0A2463" w:themeColor="text1"/>
          <w:bottom w:val="single" w:sz="4" w:space="0" w:color="0A246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2463" w:themeColor="text1"/>
          <w:left w:val="nil"/>
        </w:tcBorders>
      </w:tcPr>
    </w:tblStylePr>
    <w:tblStylePr w:type="swCell">
      <w:tblPr/>
      <w:tcPr>
        <w:tcBorders>
          <w:top w:val="double" w:sz="4" w:space="0" w:color="0A2463" w:themeColor="text1"/>
          <w:right w:val="nil"/>
        </w:tcBorders>
      </w:tcPr>
    </w:tblStylePr>
  </w:style>
  <w:style w:type="table" w:styleId="ListTable3-Accent1">
    <w:name w:val="List Table 3 Accent 1"/>
    <w:basedOn w:val="TableNormal"/>
    <w:uiPriority w:val="48"/>
    <w:rsid w:val="002C2563"/>
    <w:pPr>
      <w:spacing w:after="0" w:line="240" w:lineRule="auto"/>
    </w:pPr>
    <w:tblPr>
      <w:tblStyleRowBandSize w:val="1"/>
      <w:tblStyleColBandSize w:val="1"/>
      <w:tblBorders>
        <w:top w:val="single" w:sz="4" w:space="0" w:color="0A2463" w:themeColor="accent1"/>
        <w:left w:val="single" w:sz="4" w:space="0" w:color="0A2463" w:themeColor="accent1"/>
        <w:bottom w:val="single" w:sz="4" w:space="0" w:color="0A2463" w:themeColor="accent1"/>
        <w:right w:val="single" w:sz="4" w:space="0" w:color="0A2463" w:themeColor="accent1"/>
      </w:tblBorders>
    </w:tblPr>
    <w:tblStylePr w:type="firstRow">
      <w:rPr>
        <w:b/>
        <w:bCs/>
        <w:color w:val="FFFFFF" w:themeColor="background1"/>
      </w:rPr>
      <w:tblPr/>
      <w:tcPr>
        <w:shd w:val="clear" w:color="auto" w:fill="0A2463" w:themeFill="accent1"/>
      </w:tcPr>
    </w:tblStylePr>
    <w:tblStylePr w:type="lastRow">
      <w:rPr>
        <w:b/>
        <w:bCs/>
      </w:rPr>
      <w:tblPr/>
      <w:tcPr>
        <w:tcBorders>
          <w:top w:val="double" w:sz="4" w:space="0" w:color="0A246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2463" w:themeColor="accent1"/>
          <w:right w:val="single" w:sz="4" w:space="0" w:color="0A2463" w:themeColor="accent1"/>
        </w:tcBorders>
      </w:tcPr>
    </w:tblStylePr>
    <w:tblStylePr w:type="band1Horz">
      <w:tblPr/>
      <w:tcPr>
        <w:tcBorders>
          <w:top w:val="single" w:sz="4" w:space="0" w:color="0A2463" w:themeColor="accent1"/>
          <w:bottom w:val="single" w:sz="4" w:space="0" w:color="0A246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2463" w:themeColor="accent1"/>
          <w:left w:val="nil"/>
        </w:tcBorders>
      </w:tcPr>
    </w:tblStylePr>
    <w:tblStylePr w:type="swCell">
      <w:tblPr/>
      <w:tcPr>
        <w:tcBorders>
          <w:top w:val="double" w:sz="4" w:space="0" w:color="0A2463" w:themeColor="accent1"/>
          <w:right w:val="nil"/>
        </w:tcBorders>
      </w:tcPr>
    </w:tblStylePr>
  </w:style>
  <w:style w:type="table" w:styleId="ListTable3-Accent2">
    <w:name w:val="List Table 3 Accent 2"/>
    <w:basedOn w:val="TableNormal"/>
    <w:uiPriority w:val="48"/>
    <w:rsid w:val="002C2563"/>
    <w:pPr>
      <w:spacing w:after="0" w:line="240" w:lineRule="auto"/>
    </w:pPr>
    <w:tblPr>
      <w:tblStyleRowBandSize w:val="1"/>
      <w:tblStyleColBandSize w:val="1"/>
      <w:tblBorders>
        <w:top w:val="single" w:sz="4" w:space="0" w:color="005EB8" w:themeColor="accent2"/>
        <w:left w:val="single" w:sz="4" w:space="0" w:color="005EB8" w:themeColor="accent2"/>
        <w:bottom w:val="single" w:sz="4" w:space="0" w:color="005EB8" w:themeColor="accent2"/>
        <w:right w:val="single" w:sz="4" w:space="0" w:color="005EB8" w:themeColor="accent2"/>
      </w:tblBorders>
    </w:tblPr>
    <w:tblStylePr w:type="firstRow">
      <w:rPr>
        <w:b/>
        <w:bCs/>
        <w:color w:val="FFFFFF" w:themeColor="background1"/>
      </w:rPr>
      <w:tblPr/>
      <w:tcPr>
        <w:shd w:val="clear" w:color="auto" w:fill="005EB8" w:themeFill="accent2"/>
      </w:tcPr>
    </w:tblStylePr>
    <w:tblStylePr w:type="lastRow">
      <w:rPr>
        <w:b/>
        <w:bCs/>
      </w:rPr>
      <w:tblPr/>
      <w:tcPr>
        <w:tcBorders>
          <w:top w:val="double" w:sz="4" w:space="0" w:color="005EB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EB8" w:themeColor="accent2"/>
          <w:right w:val="single" w:sz="4" w:space="0" w:color="005EB8" w:themeColor="accent2"/>
        </w:tcBorders>
      </w:tcPr>
    </w:tblStylePr>
    <w:tblStylePr w:type="band1Horz">
      <w:tblPr/>
      <w:tcPr>
        <w:tcBorders>
          <w:top w:val="single" w:sz="4" w:space="0" w:color="005EB8" w:themeColor="accent2"/>
          <w:bottom w:val="single" w:sz="4" w:space="0" w:color="005EB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EB8" w:themeColor="accent2"/>
          <w:left w:val="nil"/>
        </w:tcBorders>
      </w:tcPr>
    </w:tblStylePr>
    <w:tblStylePr w:type="swCell">
      <w:tblPr/>
      <w:tcPr>
        <w:tcBorders>
          <w:top w:val="double" w:sz="4" w:space="0" w:color="005EB8" w:themeColor="accent2"/>
          <w:right w:val="nil"/>
        </w:tcBorders>
      </w:tcPr>
    </w:tblStylePr>
  </w:style>
  <w:style w:type="table" w:styleId="ListTable3-Accent3">
    <w:name w:val="List Table 3 Accent 3"/>
    <w:basedOn w:val="TableNormal"/>
    <w:uiPriority w:val="48"/>
    <w:rsid w:val="002C2563"/>
    <w:pPr>
      <w:spacing w:after="0" w:line="240" w:lineRule="auto"/>
    </w:pPr>
    <w:tblPr>
      <w:tblStyleRowBandSize w:val="1"/>
      <w:tblStyleColBandSize w:val="1"/>
      <w:tblBorders>
        <w:top w:val="single" w:sz="4" w:space="0" w:color="87C1B1" w:themeColor="accent3"/>
        <w:left w:val="single" w:sz="4" w:space="0" w:color="87C1B1" w:themeColor="accent3"/>
        <w:bottom w:val="single" w:sz="4" w:space="0" w:color="87C1B1" w:themeColor="accent3"/>
        <w:right w:val="single" w:sz="4" w:space="0" w:color="87C1B1" w:themeColor="accent3"/>
      </w:tblBorders>
    </w:tblPr>
    <w:tblStylePr w:type="firstRow">
      <w:rPr>
        <w:b/>
        <w:bCs/>
        <w:color w:val="FFFFFF" w:themeColor="background1"/>
      </w:rPr>
      <w:tblPr/>
      <w:tcPr>
        <w:shd w:val="clear" w:color="auto" w:fill="87C1B1" w:themeFill="accent3"/>
      </w:tcPr>
    </w:tblStylePr>
    <w:tblStylePr w:type="lastRow">
      <w:rPr>
        <w:b/>
        <w:bCs/>
      </w:rPr>
      <w:tblPr/>
      <w:tcPr>
        <w:tcBorders>
          <w:top w:val="double" w:sz="4" w:space="0" w:color="87C1B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7C1B1" w:themeColor="accent3"/>
          <w:right w:val="single" w:sz="4" w:space="0" w:color="87C1B1" w:themeColor="accent3"/>
        </w:tcBorders>
      </w:tcPr>
    </w:tblStylePr>
    <w:tblStylePr w:type="band1Horz">
      <w:tblPr/>
      <w:tcPr>
        <w:tcBorders>
          <w:top w:val="single" w:sz="4" w:space="0" w:color="87C1B1" w:themeColor="accent3"/>
          <w:bottom w:val="single" w:sz="4" w:space="0" w:color="87C1B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7C1B1" w:themeColor="accent3"/>
          <w:left w:val="nil"/>
        </w:tcBorders>
      </w:tcPr>
    </w:tblStylePr>
    <w:tblStylePr w:type="swCell">
      <w:tblPr/>
      <w:tcPr>
        <w:tcBorders>
          <w:top w:val="double" w:sz="4" w:space="0" w:color="87C1B1" w:themeColor="accent3"/>
          <w:right w:val="nil"/>
        </w:tcBorders>
      </w:tcPr>
    </w:tblStylePr>
  </w:style>
  <w:style w:type="table" w:styleId="ListTable3-Accent4">
    <w:name w:val="List Table 3 Accent 4"/>
    <w:basedOn w:val="TableNormal"/>
    <w:uiPriority w:val="48"/>
    <w:rsid w:val="002C2563"/>
    <w:pPr>
      <w:spacing w:after="0" w:line="240" w:lineRule="auto"/>
    </w:pPr>
    <w:tblPr>
      <w:tblStyleRowBandSize w:val="1"/>
      <w:tblStyleColBandSize w:val="1"/>
      <w:tblBorders>
        <w:top w:val="single" w:sz="4" w:space="0" w:color="F29559" w:themeColor="accent4"/>
        <w:left w:val="single" w:sz="4" w:space="0" w:color="F29559" w:themeColor="accent4"/>
        <w:bottom w:val="single" w:sz="4" w:space="0" w:color="F29559" w:themeColor="accent4"/>
        <w:right w:val="single" w:sz="4" w:space="0" w:color="F29559" w:themeColor="accent4"/>
      </w:tblBorders>
    </w:tblPr>
    <w:tblStylePr w:type="firstRow">
      <w:rPr>
        <w:b/>
        <w:bCs/>
        <w:color w:val="FFFFFF" w:themeColor="background1"/>
      </w:rPr>
      <w:tblPr/>
      <w:tcPr>
        <w:shd w:val="clear" w:color="auto" w:fill="F29559" w:themeFill="accent4"/>
      </w:tcPr>
    </w:tblStylePr>
    <w:tblStylePr w:type="lastRow">
      <w:rPr>
        <w:b/>
        <w:bCs/>
      </w:rPr>
      <w:tblPr/>
      <w:tcPr>
        <w:tcBorders>
          <w:top w:val="double" w:sz="4" w:space="0" w:color="F2955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9559" w:themeColor="accent4"/>
          <w:right w:val="single" w:sz="4" w:space="0" w:color="F29559" w:themeColor="accent4"/>
        </w:tcBorders>
      </w:tcPr>
    </w:tblStylePr>
    <w:tblStylePr w:type="band1Horz">
      <w:tblPr/>
      <w:tcPr>
        <w:tcBorders>
          <w:top w:val="single" w:sz="4" w:space="0" w:color="F29559" w:themeColor="accent4"/>
          <w:bottom w:val="single" w:sz="4" w:space="0" w:color="F2955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9559" w:themeColor="accent4"/>
          <w:left w:val="nil"/>
        </w:tcBorders>
      </w:tcPr>
    </w:tblStylePr>
    <w:tblStylePr w:type="swCell">
      <w:tblPr/>
      <w:tcPr>
        <w:tcBorders>
          <w:top w:val="double" w:sz="4" w:space="0" w:color="F29559" w:themeColor="accent4"/>
          <w:right w:val="nil"/>
        </w:tcBorders>
      </w:tcPr>
    </w:tblStylePr>
  </w:style>
  <w:style w:type="table" w:styleId="ListTable3-Accent5">
    <w:name w:val="List Table 3 Accent 5"/>
    <w:basedOn w:val="TableNormal"/>
    <w:uiPriority w:val="48"/>
    <w:rsid w:val="002C2563"/>
    <w:pPr>
      <w:spacing w:after="0" w:line="240" w:lineRule="auto"/>
    </w:pPr>
    <w:tblPr>
      <w:tblStyleRowBandSize w:val="1"/>
      <w:tblStyleColBandSize w:val="1"/>
      <w:tblBorders>
        <w:top w:val="single" w:sz="4" w:space="0" w:color="005EB8" w:themeColor="accent5"/>
        <w:left w:val="single" w:sz="4" w:space="0" w:color="005EB8" w:themeColor="accent5"/>
        <w:bottom w:val="single" w:sz="4" w:space="0" w:color="005EB8" w:themeColor="accent5"/>
        <w:right w:val="single" w:sz="4" w:space="0" w:color="005EB8" w:themeColor="accent5"/>
      </w:tblBorders>
    </w:tblPr>
    <w:tblStylePr w:type="firstRow">
      <w:rPr>
        <w:b/>
        <w:bCs/>
        <w:color w:val="FFFFFF" w:themeColor="background1"/>
      </w:rPr>
      <w:tblPr/>
      <w:tcPr>
        <w:shd w:val="clear" w:color="auto" w:fill="005EB8" w:themeFill="accent5"/>
      </w:tcPr>
    </w:tblStylePr>
    <w:tblStylePr w:type="lastRow">
      <w:rPr>
        <w:b/>
        <w:bCs/>
      </w:rPr>
      <w:tblPr/>
      <w:tcPr>
        <w:tcBorders>
          <w:top w:val="double" w:sz="4" w:space="0" w:color="005EB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EB8" w:themeColor="accent5"/>
          <w:right w:val="single" w:sz="4" w:space="0" w:color="005EB8" w:themeColor="accent5"/>
        </w:tcBorders>
      </w:tcPr>
    </w:tblStylePr>
    <w:tblStylePr w:type="band1Horz">
      <w:tblPr/>
      <w:tcPr>
        <w:tcBorders>
          <w:top w:val="single" w:sz="4" w:space="0" w:color="005EB8" w:themeColor="accent5"/>
          <w:bottom w:val="single" w:sz="4" w:space="0" w:color="005EB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EB8" w:themeColor="accent5"/>
          <w:left w:val="nil"/>
        </w:tcBorders>
      </w:tcPr>
    </w:tblStylePr>
    <w:tblStylePr w:type="swCell">
      <w:tblPr/>
      <w:tcPr>
        <w:tcBorders>
          <w:top w:val="double" w:sz="4" w:space="0" w:color="005EB8" w:themeColor="accent5"/>
          <w:right w:val="nil"/>
        </w:tcBorders>
      </w:tcPr>
    </w:tblStylePr>
  </w:style>
  <w:style w:type="table" w:styleId="ListTable3-Accent6">
    <w:name w:val="List Table 3 Accent 6"/>
    <w:basedOn w:val="TableNormal"/>
    <w:uiPriority w:val="48"/>
    <w:rsid w:val="002C2563"/>
    <w:pPr>
      <w:spacing w:after="0" w:line="240" w:lineRule="auto"/>
    </w:pPr>
    <w:tblPr>
      <w:tblStyleRowBandSize w:val="1"/>
      <w:tblStyleColBandSize w:val="1"/>
      <w:tblBorders>
        <w:top w:val="single" w:sz="4" w:space="0" w:color="A4243B" w:themeColor="accent6"/>
        <w:left w:val="single" w:sz="4" w:space="0" w:color="A4243B" w:themeColor="accent6"/>
        <w:bottom w:val="single" w:sz="4" w:space="0" w:color="A4243B" w:themeColor="accent6"/>
        <w:right w:val="single" w:sz="4" w:space="0" w:color="A4243B" w:themeColor="accent6"/>
      </w:tblBorders>
    </w:tblPr>
    <w:tblStylePr w:type="firstRow">
      <w:rPr>
        <w:b/>
        <w:bCs/>
        <w:color w:val="FFFFFF" w:themeColor="background1"/>
      </w:rPr>
      <w:tblPr/>
      <w:tcPr>
        <w:shd w:val="clear" w:color="auto" w:fill="A4243B" w:themeFill="accent6"/>
      </w:tcPr>
    </w:tblStylePr>
    <w:tblStylePr w:type="lastRow">
      <w:rPr>
        <w:b/>
        <w:bCs/>
      </w:rPr>
      <w:tblPr/>
      <w:tcPr>
        <w:tcBorders>
          <w:top w:val="double" w:sz="4" w:space="0" w:color="A4243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243B" w:themeColor="accent6"/>
          <w:right w:val="single" w:sz="4" w:space="0" w:color="A4243B" w:themeColor="accent6"/>
        </w:tcBorders>
      </w:tcPr>
    </w:tblStylePr>
    <w:tblStylePr w:type="band1Horz">
      <w:tblPr/>
      <w:tcPr>
        <w:tcBorders>
          <w:top w:val="single" w:sz="4" w:space="0" w:color="A4243B" w:themeColor="accent6"/>
          <w:bottom w:val="single" w:sz="4" w:space="0" w:color="A4243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243B" w:themeColor="accent6"/>
          <w:left w:val="nil"/>
        </w:tcBorders>
      </w:tcPr>
    </w:tblStylePr>
    <w:tblStylePr w:type="swCell">
      <w:tblPr/>
      <w:tcPr>
        <w:tcBorders>
          <w:top w:val="double" w:sz="4" w:space="0" w:color="A4243B" w:themeColor="accent6"/>
          <w:right w:val="nil"/>
        </w:tcBorders>
      </w:tcPr>
    </w:tblStylePr>
  </w:style>
  <w:style w:type="table" w:styleId="ListTable4">
    <w:name w:val="List Table 4"/>
    <w:basedOn w:val="TableNormal"/>
    <w:uiPriority w:val="49"/>
    <w:rsid w:val="002C2563"/>
    <w:pPr>
      <w:spacing w:after="0" w:line="240" w:lineRule="auto"/>
    </w:pPr>
    <w:tblPr>
      <w:tblStyleRowBandSize w:val="1"/>
      <w:tblStyleColBandSize w:val="1"/>
      <w:tblBorders>
        <w:top w:val="single" w:sz="4" w:space="0" w:color="245DE9" w:themeColor="text1" w:themeTint="99"/>
        <w:left w:val="single" w:sz="4" w:space="0" w:color="245DE9" w:themeColor="text1" w:themeTint="99"/>
        <w:bottom w:val="single" w:sz="4" w:space="0" w:color="245DE9" w:themeColor="text1" w:themeTint="99"/>
        <w:right w:val="single" w:sz="4" w:space="0" w:color="245DE9" w:themeColor="text1" w:themeTint="99"/>
        <w:insideH w:val="single" w:sz="4" w:space="0" w:color="245DE9" w:themeColor="text1" w:themeTint="99"/>
      </w:tblBorders>
    </w:tblPr>
    <w:tblStylePr w:type="firstRow">
      <w:rPr>
        <w:b/>
        <w:bCs/>
        <w:color w:val="FFFFFF" w:themeColor="background1"/>
      </w:rPr>
      <w:tblPr/>
      <w:tcPr>
        <w:tcBorders>
          <w:top w:val="single" w:sz="4" w:space="0" w:color="0A2463" w:themeColor="text1"/>
          <w:left w:val="single" w:sz="4" w:space="0" w:color="0A2463" w:themeColor="text1"/>
          <w:bottom w:val="single" w:sz="4" w:space="0" w:color="0A2463" w:themeColor="text1"/>
          <w:right w:val="single" w:sz="4" w:space="0" w:color="0A2463" w:themeColor="text1"/>
          <w:insideH w:val="nil"/>
        </w:tcBorders>
        <w:shd w:val="clear" w:color="auto" w:fill="0A2463" w:themeFill="text1"/>
      </w:tcPr>
    </w:tblStylePr>
    <w:tblStylePr w:type="lastRow">
      <w:rPr>
        <w:b/>
        <w:bCs/>
      </w:rPr>
      <w:tblPr/>
      <w:tcPr>
        <w:tcBorders>
          <w:top w:val="double" w:sz="4" w:space="0" w:color="245DE9" w:themeColor="text1" w:themeTint="99"/>
        </w:tcBorders>
      </w:tcPr>
    </w:tblStylePr>
    <w:tblStylePr w:type="firstCol">
      <w:rPr>
        <w:b/>
        <w:bCs/>
      </w:rPr>
    </w:tblStylePr>
    <w:tblStylePr w:type="lastCol">
      <w:rPr>
        <w:b/>
        <w:bCs/>
      </w:rPr>
    </w:tblStylePr>
    <w:tblStylePr w:type="band1Vert">
      <w:tblPr/>
      <w:tcPr>
        <w:shd w:val="clear" w:color="auto" w:fill="B6C9F7" w:themeFill="text1" w:themeFillTint="33"/>
      </w:tcPr>
    </w:tblStylePr>
    <w:tblStylePr w:type="band1Horz">
      <w:tblPr/>
      <w:tcPr>
        <w:shd w:val="clear" w:color="auto" w:fill="B6C9F7" w:themeFill="text1" w:themeFillTint="33"/>
      </w:tcPr>
    </w:tblStylePr>
  </w:style>
  <w:style w:type="table" w:styleId="ListTable4-Accent1">
    <w:name w:val="List Table 4 Accent 1"/>
    <w:basedOn w:val="TableNormal"/>
    <w:uiPriority w:val="49"/>
    <w:rsid w:val="002C2563"/>
    <w:pPr>
      <w:spacing w:after="0" w:line="240" w:lineRule="auto"/>
    </w:pPr>
    <w:tblPr>
      <w:tblStyleRowBandSize w:val="1"/>
      <w:tblStyleColBandSize w:val="1"/>
      <w:tblBorders>
        <w:top w:val="single" w:sz="4" w:space="0" w:color="245DE9" w:themeColor="accent1" w:themeTint="99"/>
        <w:left w:val="single" w:sz="4" w:space="0" w:color="245DE9" w:themeColor="accent1" w:themeTint="99"/>
        <w:bottom w:val="single" w:sz="4" w:space="0" w:color="245DE9" w:themeColor="accent1" w:themeTint="99"/>
        <w:right w:val="single" w:sz="4" w:space="0" w:color="245DE9" w:themeColor="accent1" w:themeTint="99"/>
        <w:insideH w:val="single" w:sz="4" w:space="0" w:color="245DE9" w:themeColor="accent1" w:themeTint="99"/>
      </w:tblBorders>
    </w:tblPr>
    <w:tblStylePr w:type="firstRow">
      <w:rPr>
        <w:b/>
        <w:bCs/>
        <w:color w:val="FFFFFF" w:themeColor="background1"/>
      </w:rPr>
      <w:tblPr/>
      <w:tcPr>
        <w:tcBorders>
          <w:top w:val="single" w:sz="4" w:space="0" w:color="0A2463" w:themeColor="accent1"/>
          <w:left w:val="single" w:sz="4" w:space="0" w:color="0A2463" w:themeColor="accent1"/>
          <w:bottom w:val="single" w:sz="4" w:space="0" w:color="0A2463" w:themeColor="accent1"/>
          <w:right w:val="single" w:sz="4" w:space="0" w:color="0A2463" w:themeColor="accent1"/>
          <w:insideH w:val="nil"/>
        </w:tcBorders>
        <w:shd w:val="clear" w:color="auto" w:fill="0A2463" w:themeFill="accent1"/>
      </w:tcPr>
    </w:tblStylePr>
    <w:tblStylePr w:type="lastRow">
      <w:rPr>
        <w:b/>
        <w:bCs/>
      </w:rPr>
      <w:tblPr/>
      <w:tcPr>
        <w:tcBorders>
          <w:top w:val="double" w:sz="4" w:space="0" w:color="245DE9" w:themeColor="accent1" w:themeTint="99"/>
        </w:tcBorders>
      </w:tcPr>
    </w:tblStylePr>
    <w:tblStylePr w:type="firstCol">
      <w:rPr>
        <w:b/>
        <w:bCs/>
      </w:rPr>
    </w:tblStylePr>
    <w:tblStylePr w:type="lastCol">
      <w:rPr>
        <w:b/>
        <w:bCs/>
      </w:rPr>
    </w:tblStylePr>
    <w:tblStylePr w:type="band1Vert">
      <w:tblPr/>
      <w:tcPr>
        <w:shd w:val="clear" w:color="auto" w:fill="B6C9F7" w:themeFill="accent1" w:themeFillTint="33"/>
      </w:tcPr>
    </w:tblStylePr>
    <w:tblStylePr w:type="band1Horz">
      <w:tblPr/>
      <w:tcPr>
        <w:shd w:val="clear" w:color="auto" w:fill="B6C9F7" w:themeFill="accent1" w:themeFillTint="33"/>
      </w:tcPr>
    </w:tblStylePr>
  </w:style>
  <w:style w:type="table" w:styleId="ListTable4-Accent2">
    <w:name w:val="List Table 4 Accent 2"/>
    <w:basedOn w:val="TableNormal"/>
    <w:uiPriority w:val="49"/>
    <w:rsid w:val="002C2563"/>
    <w:pPr>
      <w:spacing w:after="0" w:line="240" w:lineRule="auto"/>
    </w:pPr>
    <w:tblPr>
      <w:tblStyleRowBandSize w:val="1"/>
      <w:tblStyleColBandSize w:val="1"/>
      <w:tblBorders>
        <w:top w:val="single" w:sz="4" w:space="0" w:color="3B9FFF" w:themeColor="accent2" w:themeTint="99"/>
        <w:left w:val="single" w:sz="4" w:space="0" w:color="3B9FFF" w:themeColor="accent2" w:themeTint="99"/>
        <w:bottom w:val="single" w:sz="4" w:space="0" w:color="3B9FFF" w:themeColor="accent2" w:themeTint="99"/>
        <w:right w:val="single" w:sz="4" w:space="0" w:color="3B9FFF" w:themeColor="accent2" w:themeTint="99"/>
        <w:insideH w:val="single" w:sz="4" w:space="0" w:color="3B9FFF" w:themeColor="accent2" w:themeTint="99"/>
      </w:tblBorders>
    </w:tblPr>
    <w:tblStylePr w:type="firstRow">
      <w:rPr>
        <w:b/>
        <w:bCs/>
        <w:color w:val="FFFFFF" w:themeColor="background1"/>
      </w:rPr>
      <w:tblPr/>
      <w:tcPr>
        <w:tcBorders>
          <w:top w:val="single" w:sz="4" w:space="0" w:color="005EB8" w:themeColor="accent2"/>
          <w:left w:val="single" w:sz="4" w:space="0" w:color="005EB8" w:themeColor="accent2"/>
          <w:bottom w:val="single" w:sz="4" w:space="0" w:color="005EB8" w:themeColor="accent2"/>
          <w:right w:val="single" w:sz="4" w:space="0" w:color="005EB8" w:themeColor="accent2"/>
          <w:insideH w:val="nil"/>
        </w:tcBorders>
        <w:shd w:val="clear" w:color="auto" w:fill="005EB8" w:themeFill="accent2"/>
      </w:tcPr>
    </w:tblStylePr>
    <w:tblStylePr w:type="lastRow">
      <w:rPr>
        <w:b/>
        <w:bCs/>
      </w:rPr>
      <w:tblPr/>
      <w:tcPr>
        <w:tcBorders>
          <w:top w:val="double" w:sz="4" w:space="0" w:color="3B9FFF" w:themeColor="accent2" w:themeTint="99"/>
        </w:tcBorders>
      </w:tcPr>
    </w:tblStylePr>
    <w:tblStylePr w:type="firstCol">
      <w:rPr>
        <w:b/>
        <w:bCs/>
      </w:rPr>
    </w:tblStylePr>
    <w:tblStylePr w:type="lastCol">
      <w:rPr>
        <w:b/>
        <w:bCs/>
      </w:rPr>
    </w:tblStylePr>
    <w:tblStylePr w:type="band1Vert">
      <w:tblPr/>
      <w:tcPr>
        <w:shd w:val="clear" w:color="auto" w:fill="BDDEFF" w:themeFill="accent2" w:themeFillTint="33"/>
      </w:tcPr>
    </w:tblStylePr>
    <w:tblStylePr w:type="band1Horz">
      <w:tblPr/>
      <w:tcPr>
        <w:shd w:val="clear" w:color="auto" w:fill="BDDEFF" w:themeFill="accent2" w:themeFillTint="33"/>
      </w:tcPr>
    </w:tblStylePr>
  </w:style>
  <w:style w:type="table" w:styleId="ListTable4-Accent3">
    <w:name w:val="List Table 4 Accent 3"/>
    <w:basedOn w:val="TableNormal"/>
    <w:uiPriority w:val="49"/>
    <w:rsid w:val="002C2563"/>
    <w:pPr>
      <w:spacing w:after="0" w:line="240" w:lineRule="auto"/>
    </w:pPr>
    <w:tblPr>
      <w:tblStyleRowBandSize w:val="1"/>
      <w:tblStyleColBandSize w:val="1"/>
      <w:tblBorders>
        <w:top w:val="single" w:sz="4" w:space="0" w:color="B6D9D0" w:themeColor="accent3" w:themeTint="99"/>
        <w:left w:val="single" w:sz="4" w:space="0" w:color="B6D9D0" w:themeColor="accent3" w:themeTint="99"/>
        <w:bottom w:val="single" w:sz="4" w:space="0" w:color="B6D9D0" w:themeColor="accent3" w:themeTint="99"/>
        <w:right w:val="single" w:sz="4" w:space="0" w:color="B6D9D0" w:themeColor="accent3" w:themeTint="99"/>
        <w:insideH w:val="single" w:sz="4" w:space="0" w:color="B6D9D0" w:themeColor="accent3" w:themeTint="99"/>
      </w:tblBorders>
    </w:tblPr>
    <w:tblStylePr w:type="firstRow">
      <w:rPr>
        <w:b/>
        <w:bCs/>
        <w:color w:val="FFFFFF" w:themeColor="background1"/>
      </w:rPr>
      <w:tblPr/>
      <w:tcPr>
        <w:tcBorders>
          <w:top w:val="single" w:sz="4" w:space="0" w:color="87C1B1" w:themeColor="accent3"/>
          <w:left w:val="single" w:sz="4" w:space="0" w:color="87C1B1" w:themeColor="accent3"/>
          <w:bottom w:val="single" w:sz="4" w:space="0" w:color="87C1B1" w:themeColor="accent3"/>
          <w:right w:val="single" w:sz="4" w:space="0" w:color="87C1B1" w:themeColor="accent3"/>
          <w:insideH w:val="nil"/>
        </w:tcBorders>
        <w:shd w:val="clear" w:color="auto" w:fill="87C1B1" w:themeFill="accent3"/>
      </w:tcPr>
    </w:tblStylePr>
    <w:tblStylePr w:type="lastRow">
      <w:rPr>
        <w:b/>
        <w:bCs/>
      </w:rPr>
      <w:tblPr/>
      <w:tcPr>
        <w:tcBorders>
          <w:top w:val="double" w:sz="4" w:space="0" w:color="B6D9D0" w:themeColor="accent3" w:themeTint="99"/>
        </w:tcBorders>
      </w:tcPr>
    </w:tblStylePr>
    <w:tblStylePr w:type="firstCol">
      <w:rPr>
        <w:b/>
        <w:bCs/>
      </w:rPr>
    </w:tblStylePr>
    <w:tblStylePr w:type="lastCol">
      <w:rPr>
        <w:b/>
        <w:bCs/>
      </w:rPr>
    </w:tblStylePr>
    <w:tblStylePr w:type="band1Vert">
      <w:tblPr/>
      <w:tcPr>
        <w:shd w:val="clear" w:color="auto" w:fill="E6F2EF" w:themeFill="accent3" w:themeFillTint="33"/>
      </w:tcPr>
    </w:tblStylePr>
    <w:tblStylePr w:type="band1Horz">
      <w:tblPr/>
      <w:tcPr>
        <w:shd w:val="clear" w:color="auto" w:fill="E6F2EF" w:themeFill="accent3" w:themeFillTint="33"/>
      </w:tcPr>
    </w:tblStylePr>
  </w:style>
  <w:style w:type="table" w:styleId="ListTable4-Accent4">
    <w:name w:val="List Table 4 Accent 4"/>
    <w:basedOn w:val="TableNormal"/>
    <w:uiPriority w:val="49"/>
    <w:rsid w:val="002C2563"/>
    <w:pPr>
      <w:spacing w:after="0" w:line="240" w:lineRule="auto"/>
    </w:pPr>
    <w:tblPr>
      <w:tblStyleRowBandSize w:val="1"/>
      <w:tblStyleColBandSize w:val="1"/>
      <w:tblBorders>
        <w:top w:val="single" w:sz="4" w:space="0" w:color="F7BF9B" w:themeColor="accent4" w:themeTint="99"/>
        <w:left w:val="single" w:sz="4" w:space="0" w:color="F7BF9B" w:themeColor="accent4" w:themeTint="99"/>
        <w:bottom w:val="single" w:sz="4" w:space="0" w:color="F7BF9B" w:themeColor="accent4" w:themeTint="99"/>
        <w:right w:val="single" w:sz="4" w:space="0" w:color="F7BF9B" w:themeColor="accent4" w:themeTint="99"/>
        <w:insideH w:val="single" w:sz="4" w:space="0" w:color="F7BF9B" w:themeColor="accent4" w:themeTint="99"/>
      </w:tblBorders>
    </w:tblPr>
    <w:tblStylePr w:type="firstRow">
      <w:rPr>
        <w:b/>
        <w:bCs/>
        <w:color w:val="FFFFFF" w:themeColor="background1"/>
      </w:rPr>
      <w:tblPr/>
      <w:tcPr>
        <w:tcBorders>
          <w:top w:val="single" w:sz="4" w:space="0" w:color="F29559" w:themeColor="accent4"/>
          <w:left w:val="single" w:sz="4" w:space="0" w:color="F29559" w:themeColor="accent4"/>
          <w:bottom w:val="single" w:sz="4" w:space="0" w:color="F29559" w:themeColor="accent4"/>
          <w:right w:val="single" w:sz="4" w:space="0" w:color="F29559" w:themeColor="accent4"/>
          <w:insideH w:val="nil"/>
        </w:tcBorders>
        <w:shd w:val="clear" w:color="auto" w:fill="F29559" w:themeFill="accent4"/>
      </w:tcPr>
    </w:tblStylePr>
    <w:tblStylePr w:type="lastRow">
      <w:rPr>
        <w:b/>
        <w:bCs/>
      </w:rPr>
      <w:tblPr/>
      <w:tcPr>
        <w:tcBorders>
          <w:top w:val="double" w:sz="4" w:space="0" w:color="F7BF9B" w:themeColor="accent4" w:themeTint="99"/>
        </w:tcBorders>
      </w:tcPr>
    </w:tblStylePr>
    <w:tblStylePr w:type="firstCol">
      <w:rPr>
        <w:b/>
        <w:bCs/>
      </w:rPr>
    </w:tblStylePr>
    <w:tblStylePr w:type="lastCol">
      <w:rPr>
        <w:b/>
        <w:bCs/>
      </w:rPr>
    </w:tblStylePr>
    <w:tblStylePr w:type="band1Vert">
      <w:tblPr/>
      <w:tcPr>
        <w:shd w:val="clear" w:color="auto" w:fill="FCE9DD" w:themeFill="accent4" w:themeFillTint="33"/>
      </w:tcPr>
    </w:tblStylePr>
    <w:tblStylePr w:type="band1Horz">
      <w:tblPr/>
      <w:tcPr>
        <w:shd w:val="clear" w:color="auto" w:fill="FCE9DD" w:themeFill="accent4" w:themeFillTint="33"/>
      </w:tcPr>
    </w:tblStylePr>
  </w:style>
  <w:style w:type="table" w:styleId="ListTable4-Accent5">
    <w:name w:val="List Table 4 Accent 5"/>
    <w:basedOn w:val="TableNormal"/>
    <w:uiPriority w:val="49"/>
    <w:rsid w:val="002C2563"/>
    <w:pPr>
      <w:spacing w:after="0" w:line="240" w:lineRule="auto"/>
    </w:pPr>
    <w:tblPr>
      <w:tblStyleRowBandSize w:val="1"/>
      <w:tblStyleColBandSize w:val="1"/>
      <w:tblBorders>
        <w:top w:val="single" w:sz="4" w:space="0" w:color="3B9FFF" w:themeColor="accent5" w:themeTint="99"/>
        <w:left w:val="single" w:sz="4" w:space="0" w:color="3B9FFF" w:themeColor="accent5" w:themeTint="99"/>
        <w:bottom w:val="single" w:sz="4" w:space="0" w:color="3B9FFF" w:themeColor="accent5" w:themeTint="99"/>
        <w:right w:val="single" w:sz="4" w:space="0" w:color="3B9FFF" w:themeColor="accent5" w:themeTint="99"/>
        <w:insideH w:val="single" w:sz="4" w:space="0" w:color="3B9FFF" w:themeColor="accent5" w:themeTint="99"/>
      </w:tblBorders>
    </w:tblPr>
    <w:tblStylePr w:type="firstRow">
      <w:rPr>
        <w:b/>
        <w:bCs/>
        <w:color w:val="FFFFFF" w:themeColor="background1"/>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nil"/>
        </w:tcBorders>
        <w:shd w:val="clear" w:color="auto" w:fill="005EB8" w:themeFill="accent5"/>
      </w:tcPr>
    </w:tblStylePr>
    <w:tblStylePr w:type="lastRow">
      <w:rPr>
        <w:b/>
        <w:bCs/>
      </w:rPr>
      <w:tblPr/>
      <w:tcPr>
        <w:tcBorders>
          <w:top w:val="double" w:sz="4" w:space="0" w:color="3B9FFF" w:themeColor="accent5" w:themeTint="99"/>
        </w:tcBorders>
      </w:tcPr>
    </w:tblStylePr>
    <w:tblStylePr w:type="firstCol">
      <w:rPr>
        <w:b/>
        <w:bCs/>
      </w:rPr>
    </w:tblStylePr>
    <w:tblStylePr w:type="lastCol">
      <w:rPr>
        <w:b/>
        <w:bCs/>
      </w:rPr>
    </w:tblStylePr>
    <w:tblStylePr w:type="band1Vert">
      <w:tblPr/>
      <w:tcPr>
        <w:shd w:val="clear" w:color="auto" w:fill="BDDEFF" w:themeFill="accent5" w:themeFillTint="33"/>
      </w:tcPr>
    </w:tblStylePr>
    <w:tblStylePr w:type="band1Horz">
      <w:tblPr/>
      <w:tcPr>
        <w:shd w:val="clear" w:color="auto" w:fill="BDDEFF" w:themeFill="accent5" w:themeFillTint="33"/>
      </w:tcPr>
    </w:tblStylePr>
  </w:style>
  <w:style w:type="table" w:styleId="ListTable4-Accent6">
    <w:name w:val="List Table 4 Accent 6"/>
    <w:basedOn w:val="TableNormal"/>
    <w:uiPriority w:val="49"/>
    <w:rsid w:val="002C2563"/>
    <w:pPr>
      <w:spacing w:after="0" w:line="240" w:lineRule="auto"/>
    </w:pPr>
    <w:tblPr>
      <w:tblStyleRowBandSize w:val="1"/>
      <w:tblStyleColBandSize w:val="1"/>
      <w:tblBorders>
        <w:top w:val="single" w:sz="4" w:space="0" w:color="DD667B" w:themeColor="accent6" w:themeTint="99"/>
        <w:left w:val="single" w:sz="4" w:space="0" w:color="DD667B" w:themeColor="accent6" w:themeTint="99"/>
        <w:bottom w:val="single" w:sz="4" w:space="0" w:color="DD667B" w:themeColor="accent6" w:themeTint="99"/>
        <w:right w:val="single" w:sz="4" w:space="0" w:color="DD667B" w:themeColor="accent6" w:themeTint="99"/>
        <w:insideH w:val="single" w:sz="4" w:space="0" w:color="DD667B" w:themeColor="accent6" w:themeTint="99"/>
      </w:tblBorders>
    </w:tblPr>
    <w:tblStylePr w:type="firstRow">
      <w:rPr>
        <w:b/>
        <w:bCs/>
        <w:color w:val="FFFFFF" w:themeColor="background1"/>
      </w:rPr>
      <w:tblPr/>
      <w:tcPr>
        <w:tcBorders>
          <w:top w:val="single" w:sz="4" w:space="0" w:color="A4243B" w:themeColor="accent6"/>
          <w:left w:val="single" w:sz="4" w:space="0" w:color="A4243B" w:themeColor="accent6"/>
          <w:bottom w:val="single" w:sz="4" w:space="0" w:color="A4243B" w:themeColor="accent6"/>
          <w:right w:val="single" w:sz="4" w:space="0" w:color="A4243B" w:themeColor="accent6"/>
          <w:insideH w:val="nil"/>
        </w:tcBorders>
        <w:shd w:val="clear" w:color="auto" w:fill="A4243B" w:themeFill="accent6"/>
      </w:tcPr>
    </w:tblStylePr>
    <w:tblStylePr w:type="lastRow">
      <w:rPr>
        <w:b/>
        <w:bCs/>
      </w:rPr>
      <w:tblPr/>
      <w:tcPr>
        <w:tcBorders>
          <w:top w:val="double" w:sz="4" w:space="0" w:color="DD667B" w:themeColor="accent6" w:themeTint="99"/>
        </w:tcBorders>
      </w:tcPr>
    </w:tblStylePr>
    <w:tblStylePr w:type="firstCol">
      <w:rPr>
        <w:b/>
        <w:bCs/>
      </w:rPr>
    </w:tblStylePr>
    <w:tblStylePr w:type="lastCol">
      <w:rPr>
        <w:b/>
        <w:bCs/>
      </w:rPr>
    </w:tblStylePr>
    <w:tblStylePr w:type="band1Vert">
      <w:tblPr/>
      <w:tcPr>
        <w:shd w:val="clear" w:color="auto" w:fill="F4CCD3" w:themeFill="accent6" w:themeFillTint="33"/>
      </w:tcPr>
    </w:tblStylePr>
    <w:tblStylePr w:type="band1Horz">
      <w:tblPr/>
      <w:tcPr>
        <w:shd w:val="clear" w:color="auto" w:fill="F4CCD3" w:themeFill="accent6" w:themeFillTint="33"/>
      </w:tcPr>
    </w:tblStylePr>
  </w:style>
  <w:style w:type="table" w:styleId="ListTable5Dark">
    <w:name w:val="List Table 5 Dark"/>
    <w:basedOn w:val="TableNormal"/>
    <w:uiPriority w:val="50"/>
    <w:rsid w:val="002C2563"/>
    <w:pPr>
      <w:spacing w:after="0" w:line="240" w:lineRule="auto"/>
    </w:pPr>
    <w:rPr>
      <w:color w:val="FFFFFF" w:themeColor="background1"/>
    </w:rPr>
    <w:tblPr>
      <w:tblStyleRowBandSize w:val="1"/>
      <w:tblStyleColBandSize w:val="1"/>
      <w:tblBorders>
        <w:top w:val="single" w:sz="24" w:space="0" w:color="0A2463" w:themeColor="text1"/>
        <w:left w:val="single" w:sz="24" w:space="0" w:color="0A2463" w:themeColor="text1"/>
        <w:bottom w:val="single" w:sz="24" w:space="0" w:color="0A2463" w:themeColor="text1"/>
        <w:right w:val="single" w:sz="24" w:space="0" w:color="0A2463" w:themeColor="text1"/>
      </w:tblBorders>
    </w:tblPr>
    <w:tcPr>
      <w:shd w:val="clear" w:color="auto" w:fill="0A246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C2563"/>
    <w:pPr>
      <w:spacing w:after="0" w:line="240" w:lineRule="auto"/>
    </w:pPr>
    <w:rPr>
      <w:color w:val="FFFFFF" w:themeColor="background1"/>
    </w:rPr>
    <w:tblPr>
      <w:tblStyleRowBandSize w:val="1"/>
      <w:tblStyleColBandSize w:val="1"/>
      <w:tblBorders>
        <w:top w:val="single" w:sz="24" w:space="0" w:color="0A2463" w:themeColor="accent1"/>
        <w:left w:val="single" w:sz="24" w:space="0" w:color="0A2463" w:themeColor="accent1"/>
        <w:bottom w:val="single" w:sz="24" w:space="0" w:color="0A2463" w:themeColor="accent1"/>
        <w:right w:val="single" w:sz="24" w:space="0" w:color="0A2463" w:themeColor="accent1"/>
      </w:tblBorders>
    </w:tblPr>
    <w:tcPr>
      <w:shd w:val="clear" w:color="auto" w:fill="0A246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C2563"/>
    <w:pPr>
      <w:spacing w:after="0" w:line="240" w:lineRule="auto"/>
    </w:pPr>
    <w:rPr>
      <w:color w:val="FFFFFF" w:themeColor="background1"/>
    </w:rPr>
    <w:tblPr>
      <w:tblStyleRowBandSize w:val="1"/>
      <w:tblStyleColBandSize w:val="1"/>
      <w:tblBorders>
        <w:top w:val="single" w:sz="24" w:space="0" w:color="005EB8" w:themeColor="accent2"/>
        <w:left w:val="single" w:sz="24" w:space="0" w:color="005EB8" w:themeColor="accent2"/>
        <w:bottom w:val="single" w:sz="24" w:space="0" w:color="005EB8" w:themeColor="accent2"/>
        <w:right w:val="single" w:sz="24" w:space="0" w:color="005EB8" w:themeColor="accent2"/>
      </w:tblBorders>
    </w:tblPr>
    <w:tcPr>
      <w:shd w:val="clear" w:color="auto" w:fill="005EB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C2563"/>
    <w:pPr>
      <w:spacing w:after="0" w:line="240" w:lineRule="auto"/>
    </w:pPr>
    <w:rPr>
      <w:color w:val="FFFFFF" w:themeColor="background1"/>
    </w:rPr>
    <w:tblPr>
      <w:tblStyleRowBandSize w:val="1"/>
      <w:tblStyleColBandSize w:val="1"/>
      <w:tblBorders>
        <w:top w:val="single" w:sz="24" w:space="0" w:color="87C1B1" w:themeColor="accent3"/>
        <w:left w:val="single" w:sz="24" w:space="0" w:color="87C1B1" w:themeColor="accent3"/>
        <w:bottom w:val="single" w:sz="24" w:space="0" w:color="87C1B1" w:themeColor="accent3"/>
        <w:right w:val="single" w:sz="24" w:space="0" w:color="87C1B1" w:themeColor="accent3"/>
      </w:tblBorders>
    </w:tblPr>
    <w:tcPr>
      <w:shd w:val="clear" w:color="auto" w:fill="87C1B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C2563"/>
    <w:pPr>
      <w:spacing w:after="0" w:line="240" w:lineRule="auto"/>
    </w:pPr>
    <w:rPr>
      <w:color w:val="FFFFFF" w:themeColor="background1"/>
    </w:rPr>
    <w:tblPr>
      <w:tblStyleRowBandSize w:val="1"/>
      <w:tblStyleColBandSize w:val="1"/>
      <w:tblBorders>
        <w:top w:val="single" w:sz="24" w:space="0" w:color="F29559" w:themeColor="accent4"/>
        <w:left w:val="single" w:sz="24" w:space="0" w:color="F29559" w:themeColor="accent4"/>
        <w:bottom w:val="single" w:sz="24" w:space="0" w:color="F29559" w:themeColor="accent4"/>
        <w:right w:val="single" w:sz="24" w:space="0" w:color="F29559" w:themeColor="accent4"/>
      </w:tblBorders>
    </w:tblPr>
    <w:tcPr>
      <w:shd w:val="clear" w:color="auto" w:fill="F2955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C2563"/>
    <w:pPr>
      <w:spacing w:after="0" w:line="240" w:lineRule="auto"/>
    </w:pPr>
    <w:rPr>
      <w:color w:val="FFFFFF" w:themeColor="background1"/>
    </w:rPr>
    <w:tblPr>
      <w:tblStyleRowBandSize w:val="1"/>
      <w:tblStyleColBandSize w:val="1"/>
      <w:tblBorders>
        <w:top w:val="single" w:sz="24" w:space="0" w:color="005EB8" w:themeColor="accent5"/>
        <w:left w:val="single" w:sz="24" w:space="0" w:color="005EB8" w:themeColor="accent5"/>
        <w:bottom w:val="single" w:sz="24" w:space="0" w:color="005EB8" w:themeColor="accent5"/>
        <w:right w:val="single" w:sz="24" w:space="0" w:color="005EB8" w:themeColor="accent5"/>
      </w:tblBorders>
    </w:tblPr>
    <w:tcPr>
      <w:shd w:val="clear" w:color="auto" w:fill="005EB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C2563"/>
    <w:pPr>
      <w:spacing w:after="0" w:line="240" w:lineRule="auto"/>
    </w:pPr>
    <w:rPr>
      <w:color w:val="FFFFFF" w:themeColor="background1"/>
    </w:rPr>
    <w:tblPr>
      <w:tblStyleRowBandSize w:val="1"/>
      <w:tblStyleColBandSize w:val="1"/>
      <w:tblBorders>
        <w:top w:val="single" w:sz="24" w:space="0" w:color="A4243B" w:themeColor="accent6"/>
        <w:left w:val="single" w:sz="24" w:space="0" w:color="A4243B" w:themeColor="accent6"/>
        <w:bottom w:val="single" w:sz="24" w:space="0" w:color="A4243B" w:themeColor="accent6"/>
        <w:right w:val="single" w:sz="24" w:space="0" w:color="A4243B" w:themeColor="accent6"/>
      </w:tblBorders>
    </w:tblPr>
    <w:tcPr>
      <w:shd w:val="clear" w:color="auto" w:fill="A4243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C2563"/>
    <w:pPr>
      <w:spacing w:after="0" w:line="240" w:lineRule="auto"/>
    </w:pPr>
    <w:rPr>
      <w:color w:val="0A2463" w:themeColor="text1"/>
    </w:rPr>
    <w:tblPr>
      <w:tblStyleRowBandSize w:val="1"/>
      <w:tblStyleColBandSize w:val="1"/>
      <w:tblBorders>
        <w:top w:val="single" w:sz="4" w:space="0" w:color="0A2463" w:themeColor="text1"/>
        <w:bottom w:val="single" w:sz="4" w:space="0" w:color="0A2463" w:themeColor="text1"/>
      </w:tblBorders>
    </w:tblPr>
    <w:tblStylePr w:type="firstRow">
      <w:rPr>
        <w:b/>
        <w:bCs/>
      </w:rPr>
      <w:tblPr/>
      <w:tcPr>
        <w:tcBorders>
          <w:bottom w:val="single" w:sz="4" w:space="0" w:color="0A2463" w:themeColor="text1"/>
        </w:tcBorders>
      </w:tcPr>
    </w:tblStylePr>
    <w:tblStylePr w:type="lastRow">
      <w:rPr>
        <w:b/>
        <w:bCs/>
      </w:rPr>
      <w:tblPr/>
      <w:tcPr>
        <w:tcBorders>
          <w:top w:val="double" w:sz="4" w:space="0" w:color="0A2463" w:themeColor="text1"/>
        </w:tcBorders>
      </w:tcPr>
    </w:tblStylePr>
    <w:tblStylePr w:type="firstCol">
      <w:rPr>
        <w:b/>
        <w:bCs/>
      </w:rPr>
    </w:tblStylePr>
    <w:tblStylePr w:type="lastCol">
      <w:rPr>
        <w:b/>
        <w:bCs/>
      </w:rPr>
    </w:tblStylePr>
    <w:tblStylePr w:type="band1Vert">
      <w:tblPr/>
      <w:tcPr>
        <w:shd w:val="clear" w:color="auto" w:fill="B6C9F7" w:themeFill="text1" w:themeFillTint="33"/>
      </w:tcPr>
    </w:tblStylePr>
    <w:tblStylePr w:type="band1Horz">
      <w:tblPr/>
      <w:tcPr>
        <w:shd w:val="clear" w:color="auto" w:fill="B6C9F7" w:themeFill="text1" w:themeFillTint="33"/>
      </w:tcPr>
    </w:tblStylePr>
  </w:style>
  <w:style w:type="table" w:styleId="ListTable6Colorful-Accent1">
    <w:name w:val="List Table 6 Colorful Accent 1"/>
    <w:basedOn w:val="TableNormal"/>
    <w:uiPriority w:val="51"/>
    <w:rsid w:val="002C2563"/>
    <w:pPr>
      <w:spacing w:after="0" w:line="240" w:lineRule="auto"/>
    </w:pPr>
    <w:rPr>
      <w:color w:val="071A49" w:themeColor="accent1" w:themeShade="BF"/>
    </w:rPr>
    <w:tblPr>
      <w:tblStyleRowBandSize w:val="1"/>
      <w:tblStyleColBandSize w:val="1"/>
      <w:tblBorders>
        <w:top w:val="single" w:sz="4" w:space="0" w:color="0A2463" w:themeColor="accent1"/>
        <w:bottom w:val="single" w:sz="4" w:space="0" w:color="0A2463" w:themeColor="accent1"/>
      </w:tblBorders>
    </w:tblPr>
    <w:tblStylePr w:type="firstRow">
      <w:rPr>
        <w:b/>
        <w:bCs/>
      </w:rPr>
      <w:tblPr/>
      <w:tcPr>
        <w:tcBorders>
          <w:bottom w:val="single" w:sz="4" w:space="0" w:color="0A2463" w:themeColor="accent1"/>
        </w:tcBorders>
      </w:tcPr>
    </w:tblStylePr>
    <w:tblStylePr w:type="lastRow">
      <w:rPr>
        <w:b/>
        <w:bCs/>
      </w:rPr>
      <w:tblPr/>
      <w:tcPr>
        <w:tcBorders>
          <w:top w:val="double" w:sz="4" w:space="0" w:color="0A2463" w:themeColor="accent1"/>
        </w:tcBorders>
      </w:tcPr>
    </w:tblStylePr>
    <w:tblStylePr w:type="firstCol">
      <w:rPr>
        <w:b/>
        <w:bCs/>
      </w:rPr>
    </w:tblStylePr>
    <w:tblStylePr w:type="lastCol">
      <w:rPr>
        <w:b/>
        <w:bCs/>
      </w:rPr>
    </w:tblStylePr>
    <w:tblStylePr w:type="band1Vert">
      <w:tblPr/>
      <w:tcPr>
        <w:shd w:val="clear" w:color="auto" w:fill="B6C9F7" w:themeFill="accent1" w:themeFillTint="33"/>
      </w:tcPr>
    </w:tblStylePr>
    <w:tblStylePr w:type="band1Horz">
      <w:tblPr/>
      <w:tcPr>
        <w:shd w:val="clear" w:color="auto" w:fill="B6C9F7" w:themeFill="accent1" w:themeFillTint="33"/>
      </w:tcPr>
    </w:tblStylePr>
  </w:style>
  <w:style w:type="table" w:styleId="ListTable6Colorful-Accent2">
    <w:name w:val="List Table 6 Colorful Accent 2"/>
    <w:basedOn w:val="TableNormal"/>
    <w:uiPriority w:val="51"/>
    <w:rsid w:val="002C2563"/>
    <w:pPr>
      <w:spacing w:after="0" w:line="240" w:lineRule="auto"/>
    </w:pPr>
    <w:rPr>
      <w:color w:val="004689" w:themeColor="accent2" w:themeShade="BF"/>
    </w:rPr>
    <w:tblPr>
      <w:tblStyleRowBandSize w:val="1"/>
      <w:tblStyleColBandSize w:val="1"/>
      <w:tblBorders>
        <w:top w:val="single" w:sz="4" w:space="0" w:color="005EB8" w:themeColor="accent2"/>
        <w:bottom w:val="single" w:sz="4" w:space="0" w:color="005EB8" w:themeColor="accent2"/>
      </w:tblBorders>
    </w:tblPr>
    <w:tblStylePr w:type="firstRow">
      <w:rPr>
        <w:b/>
        <w:bCs/>
      </w:rPr>
      <w:tblPr/>
      <w:tcPr>
        <w:tcBorders>
          <w:bottom w:val="single" w:sz="4" w:space="0" w:color="005EB8" w:themeColor="accent2"/>
        </w:tcBorders>
      </w:tcPr>
    </w:tblStylePr>
    <w:tblStylePr w:type="lastRow">
      <w:rPr>
        <w:b/>
        <w:bCs/>
      </w:rPr>
      <w:tblPr/>
      <w:tcPr>
        <w:tcBorders>
          <w:top w:val="double" w:sz="4" w:space="0" w:color="005EB8" w:themeColor="accent2"/>
        </w:tcBorders>
      </w:tcPr>
    </w:tblStylePr>
    <w:tblStylePr w:type="firstCol">
      <w:rPr>
        <w:b/>
        <w:bCs/>
      </w:rPr>
    </w:tblStylePr>
    <w:tblStylePr w:type="lastCol">
      <w:rPr>
        <w:b/>
        <w:bCs/>
      </w:rPr>
    </w:tblStylePr>
    <w:tblStylePr w:type="band1Vert">
      <w:tblPr/>
      <w:tcPr>
        <w:shd w:val="clear" w:color="auto" w:fill="BDDEFF" w:themeFill="accent2" w:themeFillTint="33"/>
      </w:tcPr>
    </w:tblStylePr>
    <w:tblStylePr w:type="band1Horz">
      <w:tblPr/>
      <w:tcPr>
        <w:shd w:val="clear" w:color="auto" w:fill="BDDEFF" w:themeFill="accent2" w:themeFillTint="33"/>
      </w:tcPr>
    </w:tblStylePr>
  </w:style>
  <w:style w:type="table" w:styleId="ListTable6Colorful-Accent3">
    <w:name w:val="List Table 6 Colorful Accent 3"/>
    <w:basedOn w:val="TableNormal"/>
    <w:uiPriority w:val="51"/>
    <w:rsid w:val="002C2563"/>
    <w:pPr>
      <w:spacing w:after="0" w:line="240" w:lineRule="auto"/>
    </w:pPr>
    <w:rPr>
      <w:color w:val="53A18C" w:themeColor="accent3" w:themeShade="BF"/>
    </w:rPr>
    <w:tblPr>
      <w:tblStyleRowBandSize w:val="1"/>
      <w:tblStyleColBandSize w:val="1"/>
      <w:tblBorders>
        <w:top w:val="single" w:sz="4" w:space="0" w:color="87C1B1" w:themeColor="accent3"/>
        <w:bottom w:val="single" w:sz="4" w:space="0" w:color="87C1B1" w:themeColor="accent3"/>
      </w:tblBorders>
    </w:tblPr>
    <w:tblStylePr w:type="firstRow">
      <w:rPr>
        <w:b/>
        <w:bCs/>
      </w:rPr>
      <w:tblPr/>
      <w:tcPr>
        <w:tcBorders>
          <w:bottom w:val="single" w:sz="4" w:space="0" w:color="87C1B1" w:themeColor="accent3"/>
        </w:tcBorders>
      </w:tcPr>
    </w:tblStylePr>
    <w:tblStylePr w:type="lastRow">
      <w:rPr>
        <w:b/>
        <w:bCs/>
      </w:rPr>
      <w:tblPr/>
      <w:tcPr>
        <w:tcBorders>
          <w:top w:val="double" w:sz="4" w:space="0" w:color="87C1B1" w:themeColor="accent3"/>
        </w:tcBorders>
      </w:tcPr>
    </w:tblStylePr>
    <w:tblStylePr w:type="firstCol">
      <w:rPr>
        <w:b/>
        <w:bCs/>
      </w:rPr>
    </w:tblStylePr>
    <w:tblStylePr w:type="lastCol">
      <w:rPr>
        <w:b/>
        <w:bCs/>
      </w:rPr>
    </w:tblStylePr>
    <w:tblStylePr w:type="band1Vert">
      <w:tblPr/>
      <w:tcPr>
        <w:shd w:val="clear" w:color="auto" w:fill="E6F2EF" w:themeFill="accent3" w:themeFillTint="33"/>
      </w:tcPr>
    </w:tblStylePr>
    <w:tblStylePr w:type="band1Horz">
      <w:tblPr/>
      <w:tcPr>
        <w:shd w:val="clear" w:color="auto" w:fill="E6F2EF" w:themeFill="accent3" w:themeFillTint="33"/>
      </w:tcPr>
    </w:tblStylePr>
  </w:style>
  <w:style w:type="table" w:styleId="ListTable6Colorful-Accent4">
    <w:name w:val="List Table 6 Colorful Accent 4"/>
    <w:basedOn w:val="TableNormal"/>
    <w:uiPriority w:val="51"/>
    <w:rsid w:val="002C2563"/>
    <w:pPr>
      <w:spacing w:after="0" w:line="240" w:lineRule="auto"/>
    </w:pPr>
    <w:rPr>
      <w:color w:val="E56512" w:themeColor="accent4" w:themeShade="BF"/>
    </w:rPr>
    <w:tblPr>
      <w:tblStyleRowBandSize w:val="1"/>
      <w:tblStyleColBandSize w:val="1"/>
      <w:tblBorders>
        <w:top w:val="single" w:sz="4" w:space="0" w:color="F29559" w:themeColor="accent4"/>
        <w:bottom w:val="single" w:sz="4" w:space="0" w:color="F29559" w:themeColor="accent4"/>
      </w:tblBorders>
    </w:tblPr>
    <w:tblStylePr w:type="firstRow">
      <w:rPr>
        <w:b/>
        <w:bCs/>
      </w:rPr>
      <w:tblPr/>
      <w:tcPr>
        <w:tcBorders>
          <w:bottom w:val="single" w:sz="4" w:space="0" w:color="F29559" w:themeColor="accent4"/>
        </w:tcBorders>
      </w:tcPr>
    </w:tblStylePr>
    <w:tblStylePr w:type="lastRow">
      <w:rPr>
        <w:b/>
        <w:bCs/>
      </w:rPr>
      <w:tblPr/>
      <w:tcPr>
        <w:tcBorders>
          <w:top w:val="double" w:sz="4" w:space="0" w:color="F29559" w:themeColor="accent4"/>
        </w:tcBorders>
      </w:tcPr>
    </w:tblStylePr>
    <w:tblStylePr w:type="firstCol">
      <w:rPr>
        <w:b/>
        <w:bCs/>
      </w:rPr>
    </w:tblStylePr>
    <w:tblStylePr w:type="lastCol">
      <w:rPr>
        <w:b/>
        <w:bCs/>
      </w:rPr>
    </w:tblStylePr>
    <w:tblStylePr w:type="band1Vert">
      <w:tblPr/>
      <w:tcPr>
        <w:shd w:val="clear" w:color="auto" w:fill="FCE9DD" w:themeFill="accent4" w:themeFillTint="33"/>
      </w:tcPr>
    </w:tblStylePr>
    <w:tblStylePr w:type="band1Horz">
      <w:tblPr/>
      <w:tcPr>
        <w:shd w:val="clear" w:color="auto" w:fill="FCE9DD" w:themeFill="accent4" w:themeFillTint="33"/>
      </w:tcPr>
    </w:tblStylePr>
  </w:style>
  <w:style w:type="table" w:styleId="ListTable6Colorful-Accent5">
    <w:name w:val="List Table 6 Colorful Accent 5"/>
    <w:basedOn w:val="TableNormal"/>
    <w:uiPriority w:val="51"/>
    <w:rsid w:val="002C2563"/>
    <w:pPr>
      <w:spacing w:after="0" w:line="240" w:lineRule="auto"/>
    </w:pPr>
    <w:rPr>
      <w:color w:val="004689" w:themeColor="accent5" w:themeShade="BF"/>
    </w:rPr>
    <w:tblPr>
      <w:tblStyleRowBandSize w:val="1"/>
      <w:tblStyleColBandSize w:val="1"/>
      <w:tblBorders>
        <w:top w:val="single" w:sz="4" w:space="0" w:color="005EB8" w:themeColor="accent5"/>
        <w:bottom w:val="single" w:sz="4" w:space="0" w:color="005EB8" w:themeColor="accent5"/>
      </w:tblBorders>
    </w:tblPr>
    <w:tblStylePr w:type="firstRow">
      <w:rPr>
        <w:b/>
        <w:bCs/>
      </w:rPr>
      <w:tblPr/>
      <w:tcPr>
        <w:tcBorders>
          <w:bottom w:val="single" w:sz="4" w:space="0" w:color="005EB8" w:themeColor="accent5"/>
        </w:tcBorders>
      </w:tcPr>
    </w:tblStylePr>
    <w:tblStylePr w:type="lastRow">
      <w:rPr>
        <w:b/>
        <w:bCs/>
      </w:rPr>
      <w:tblPr/>
      <w:tcPr>
        <w:tcBorders>
          <w:top w:val="double" w:sz="4" w:space="0" w:color="005EB8" w:themeColor="accent5"/>
        </w:tcBorders>
      </w:tcPr>
    </w:tblStylePr>
    <w:tblStylePr w:type="firstCol">
      <w:rPr>
        <w:b/>
        <w:bCs/>
      </w:rPr>
    </w:tblStylePr>
    <w:tblStylePr w:type="lastCol">
      <w:rPr>
        <w:b/>
        <w:bCs/>
      </w:rPr>
    </w:tblStylePr>
    <w:tblStylePr w:type="band1Vert">
      <w:tblPr/>
      <w:tcPr>
        <w:shd w:val="clear" w:color="auto" w:fill="BDDEFF" w:themeFill="accent5" w:themeFillTint="33"/>
      </w:tcPr>
    </w:tblStylePr>
    <w:tblStylePr w:type="band1Horz">
      <w:tblPr/>
      <w:tcPr>
        <w:shd w:val="clear" w:color="auto" w:fill="BDDEFF" w:themeFill="accent5" w:themeFillTint="33"/>
      </w:tcPr>
    </w:tblStylePr>
  </w:style>
  <w:style w:type="table" w:styleId="ListTable6Colorful-Accent6">
    <w:name w:val="List Table 6 Colorful Accent 6"/>
    <w:basedOn w:val="TableNormal"/>
    <w:uiPriority w:val="51"/>
    <w:rsid w:val="002C2563"/>
    <w:pPr>
      <w:spacing w:after="0" w:line="240" w:lineRule="auto"/>
    </w:pPr>
    <w:rPr>
      <w:color w:val="7A1B2B" w:themeColor="accent6" w:themeShade="BF"/>
    </w:rPr>
    <w:tblPr>
      <w:tblStyleRowBandSize w:val="1"/>
      <w:tblStyleColBandSize w:val="1"/>
      <w:tblBorders>
        <w:top w:val="single" w:sz="4" w:space="0" w:color="A4243B" w:themeColor="accent6"/>
        <w:bottom w:val="single" w:sz="4" w:space="0" w:color="A4243B" w:themeColor="accent6"/>
      </w:tblBorders>
    </w:tblPr>
    <w:tblStylePr w:type="firstRow">
      <w:rPr>
        <w:b/>
        <w:bCs/>
      </w:rPr>
      <w:tblPr/>
      <w:tcPr>
        <w:tcBorders>
          <w:bottom w:val="single" w:sz="4" w:space="0" w:color="A4243B" w:themeColor="accent6"/>
        </w:tcBorders>
      </w:tcPr>
    </w:tblStylePr>
    <w:tblStylePr w:type="lastRow">
      <w:rPr>
        <w:b/>
        <w:bCs/>
      </w:rPr>
      <w:tblPr/>
      <w:tcPr>
        <w:tcBorders>
          <w:top w:val="double" w:sz="4" w:space="0" w:color="A4243B" w:themeColor="accent6"/>
        </w:tcBorders>
      </w:tcPr>
    </w:tblStylePr>
    <w:tblStylePr w:type="firstCol">
      <w:rPr>
        <w:b/>
        <w:bCs/>
      </w:rPr>
    </w:tblStylePr>
    <w:tblStylePr w:type="lastCol">
      <w:rPr>
        <w:b/>
        <w:bCs/>
      </w:rPr>
    </w:tblStylePr>
    <w:tblStylePr w:type="band1Vert">
      <w:tblPr/>
      <w:tcPr>
        <w:shd w:val="clear" w:color="auto" w:fill="F4CCD3" w:themeFill="accent6" w:themeFillTint="33"/>
      </w:tcPr>
    </w:tblStylePr>
    <w:tblStylePr w:type="band1Horz">
      <w:tblPr/>
      <w:tcPr>
        <w:shd w:val="clear" w:color="auto" w:fill="F4CCD3" w:themeFill="accent6" w:themeFillTint="33"/>
      </w:tcPr>
    </w:tblStylePr>
  </w:style>
  <w:style w:type="table" w:styleId="ListTable7Colorful">
    <w:name w:val="List Table 7 Colorful"/>
    <w:basedOn w:val="TableNormal"/>
    <w:uiPriority w:val="52"/>
    <w:rsid w:val="002C2563"/>
    <w:pPr>
      <w:spacing w:after="0" w:line="240" w:lineRule="auto"/>
    </w:pPr>
    <w:rPr>
      <w:color w:val="0A246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A246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246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246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2463" w:themeColor="text1"/>
        </w:tcBorders>
        <w:shd w:val="clear" w:color="auto" w:fill="FFFFFF" w:themeFill="background1"/>
      </w:tcPr>
    </w:tblStylePr>
    <w:tblStylePr w:type="band1Vert">
      <w:tblPr/>
      <w:tcPr>
        <w:shd w:val="clear" w:color="auto" w:fill="B6C9F7" w:themeFill="text1" w:themeFillTint="33"/>
      </w:tcPr>
    </w:tblStylePr>
    <w:tblStylePr w:type="band1Horz">
      <w:tblPr/>
      <w:tcPr>
        <w:shd w:val="clear" w:color="auto" w:fill="B6C9F7"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C2563"/>
    <w:pPr>
      <w:spacing w:after="0" w:line="240" w:lineRule="auto"/>
    </w:pPr>
    <w:rPr>
      <w:color w:val="071A4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A246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246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246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2463" w:themeColor="accent1"/>
        </w:tcBorders>
        <w:shd w:val="clear" w:color="auto" w:fill="FFFFFF" w:themeFill="background1"/>
      </w:tcPr>
    </w:tblStylePr>
    <w:tblStylePr w:type="band1Vert">
      <w:tblPr/>
      <w:tcPr>
        <w:shd w:val="clear" w:color="auto" w:fill="B6C9F7" w:themeFill="accent1" w:themeFillTint="33"/>
      </w:tcPr>
    </w:tblStylePr>
    <w:tblStylePr w:type="band1Horz">
      <w:tblPr/>
      <w:tcPr>
        <w:shd w:val="clear" w:color="auto" w:fill="B6C9F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C2563"/>
    <w:pPr>
      <w:spacing w:after="0" w:line="240" w:lineRule="auto"/>
    </w:pPr>
    <w:rPr>
      <w:color w:val="004689"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EB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EB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EB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EB8" w:themeColor="accent2"/>
        </w:tcBorders>
        <w:shd w:val="clear" w:color="auto" w:fill="FFFFFF" w:themeFill="background1"/>
      </w:tcPr>
    </w:tblStylePr>
    <w:tblStylePr w:type="band1Vert">
      <w:tblPr/>
      <w:tcPr>
        <w:shd w:val="clear" w:color="auto" w:fill="BDDEFF" w:themeFill="accent2" w:themeFillTint="33"/>
      </w:tcPr>
    </w:tblStylePr>
    <w:tblStylePr w:type="band1Horz">
      <w:tblPr/>
      <w:tcPr>
        <w:shd w:val="clear" w:color="auto" w:fill="BDD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C2563"/>
    <w:pPr>
      <w:spacing w:after="0" w:line="240" w:lineRule="auto"/>
    </w:pPr>
    <w:rPr>
      <w:color w:val="53A18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C1B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C1B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C1B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C1B1" w:themeColor="accent3"/>
        </w:tcBorders>
        <w:shd w:val="clear" w:color="auto" w:fill="FFFFFF" w:themeFill="background1"/>
      </w:tcPr>
    </w:tblStylePr>
    <w:tblStylePr w:type="band1Vert">
      <w:tblPr/>
      <w:tcPr>
        <w:shd w:val="clear" w:color="auto" w:fill="E6F2EF" w:themeFill="accent3" w:themeFillTint="33"/>
      </w:tcPr>
    </w:tblStylePr>
    <w:tblStylePr w:type="band1Horz">
      <w:tblPr/>
      <w:tcPr>
        <w:shd w:val="clear" w:color="auto" w:fill="E6F2E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C2563"/>
    <w:pPr>
      <w:spacing w:after="0" w:line="240" w:lineRule="auto"/>
    </w:pPr>
    <w:rPr>
      <w:color w:val="E565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955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955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955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9559" w:themeColor="accent4"/>
        </w:tcBorders>
        <w:shd w:val="clear" w:color="auto" w:fill="FFFFFF" w:themeFill="background1"/>
      </w:tcPr>
    </w:tblStylePr>
    <w:tblStylePr w:type="band1Vert">
      <w:tblPr/>
      <w:tcPr>
        <w:shd w:val="clear" w:color="auto" w:fill="FCE9DD" w:themeFill="accent4" w:themeFillTint="33"/>
      </w:tcPr>
    </w:tblStylePr>
    <w:tblStylePr w:type="band1Horz">
      <w:tblPr/>
      <w:tcPr>
        <w:shd w:val="clear" w:color="auto" w:fill="FCE9D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C2563"/>
    <w:pPr>
      <w:spacing w:after="0" w:line="240" w:lineRule="auto"/>
    </w:pPr>
    <w:rPr>
      <w:color w:val="00468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EB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EB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EB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EB8" w:themeColor="accent5"/>
        </w:tcBorders>
        <w:shd w:val="clear" w:color="auto" w:fill="FFFFFF" w:themeFill="background1"/>
      </w:tcPr>
    </w:tblStylePr>
    <w:tblStylePr w:type="band1Vert">
      <w:tblPr/>
      <w:tcPr>
        <w:shd w:val="clear" w:color="auto" w:fill="BDDEFF" w:themeFill="accent5" w:themeFillTint="33"/>
      </w:tcPr>
    </w:tblStylePr>
    <w:tblStylePr w:type="band1Horz">
      <w:tblPr/>
      <w:tcPr>
        <w:shd w:val="clear" w:color="auto" w:fill="BDDE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C2563"/>
    <w:pPr>
      <w:spacing w:after="0" w:line="240" w:lineRule="auto"/>
    </w:pPr>
    <w:rPr>
      <w:color w:val="7A1B2B"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243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243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243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243B" w:themeColor="accent6"/>
        </w:tcBorders>
        <w:shd w:val="clear" w:color="auto" w:fill="FFFFFF" w:themeFill="background1"/>
      </w:tcPr>
    </w:tblStylePr>
    <w:tblStylePr w:type="band1Vert">
      <w:tblPr/>
      <w:tcPr>
        <w:shd w:val="clear" w:color="auto" w:fill="F4CCD3" w:themeFill="accent6" w:themeFillTint="33"/>
      </w:tcPr>
    </w:tblStylePr>
    <w:tblStylePr w:type="band1Horz">
      <w:tblPr/>
      <w:tcPr>
        <w:shd w:val="clear" w:color="auto" w:fill="F4CCD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C256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C2563"/>
    <w:rPr>
      <w:rFonts w:ascii="Consolas" w:hAnsi="Consolas"/>
      <w:szCs w:val="20"/>
    </w:rPr>
  </w:style>
  <w:style w:type="table" w:styleId="MediumGrid1">
    <w:name w:val="Medium Grid 1"/>
    <w:basedOn w:val="TableNormal"/>
    <w:uiPriority w:val="67"/>
    <w:semiHidden/>
    <w:unhideWhenUsed/>
    <w:rsid w:val="002C2563"/>
    <w:pPr>
      <w:spacing w:after="0" w:line="240" w:lineRule="auto"/>
    </w:pPr>
    <w:tblPr>
      <w:tblStyleRowBandSize w:val="1"/>
      <w:tblStyleColBandSize w:val="1"/>
      <w:tblBorders>
        <w:top w:val="single" w:sz="8" w:space="0" w:color="1344BE" w:themeColor="text1" w:themeTint="BF"/>
        <w:left w:val="single" w:sz="8" w:space="0" w:color="1344BE" w:themeColor="text1" w:themeTint="BF"/>
        <w:bottom w:val="single" w:sz="8" w:space="0" w:color="1344BE" w:themeColor="text1" w:themeTint="BF"/>
        <w:right w:val="single" w:sz="8" w:space="0" w:color="1344BE" w:themeColor="text1" w:themeTint="BF"/>
        <w:insideH w:val="single" w:sz="8" w:space="0" w:color="1344BE" w:themeColor="text1" w:themeTint="BF"/>
        <w:insideV w:val="single" w:sz="8" w:space="0" w:color="1344BE" w:themeColor="text1" w:themeTint="BF"/>
      </w:tblBorders>
    </w:tblPr>
    <w:tcPr>
      <w:shd w:val="clear" w:color="auto" w:fill="A4BCF6" w:themeFill="text1" w:themeFillTint="3F"/>
    </w:tcPr>
    <w:tblStylePr w:type="firstRow">
      <w:rPr>
        <w:b/>
        <w:bCs/>
      </w:rPr>
    </w:tblStylePr>
    <w:tblStylePr w:type="lastRow">
      <w:rPr>
        <w:b/>
        <w:bCs/>
      </w:rPr>
      <w:tblPr/>
      <w:tcPr>
        <w:tcBorders>
          <w:top w:val="single" w:sz="18" w:space="0" w:color="1344BE" w:themeColor="text1" w:themeTint="BF"/>
        </w:tcBorders>
      </w:tcPr>
    </w:tblStylePr>
    <w:tblStylePr w:type="firstCol">
      <w:rPr>
        <w:b/>
        <w:bCs/>
      </w:rPr>
    </w:tblStylePr>
    <w:tblStylePr w:type="lastCol">
      <w:rPr>
        <w:b/>
        <w:bCs/>
      </w:rPr>
    </w:tblStylePr>
    <w:tblStylePr w:type="band1Vert">
      <w:tblPr/>
      <w:tcPr>
        <w:shd w:val="clear" w:color="auto" w:fill="4978EC" w:themeFill="text1" w:themeFillTint="7F"/>
      </w:tcPr>
    </w:tblStylePr>
    <w:tblStylePr w:type="band1Horz">
      <w:tblPr/>
      <w:tcPr>
        <w:shd w:val="clear" w:color="auto" w:fill="4978EC" w:themeFill="text1" w:themeFillTint="7F"/>
      </w:tcPr>
    </w:tblStylePr>
  </w:style>
  <w:style w:type="table" w:styleId="MediumGrid1-Accent1">
    <w:name w:val="Medium Grid 1 Accent 1"/>
    <w:basedOn w:val="TableNormal"/>
    <w:uiPriority w:val="67"/>
    <w:semiHidden/>
    <w:unhideWhenUsed/>
    <w:rsid w:val="002C2563"/>
    <w:pPr>
      <w:spacing w:after="0" w:line="240" w:lineRule="auto"/>
    </w:pPr>
    <w:tblPr>
      <w:tblStyleRowBandSize w:val="1"/>
      <w:tblStyleColBandSize w:val="1"/>
      <w:tblBorders>
        <w:top w:val="single" w:sz="8" w:space="0" w:color="1344BE" w:themeColor="accent1" w:themeTint="BF"/>
        <w:left w:val="single" w:sz="8" w:space="0" w:color="1344BE" w:themeColor="accent1" w:themeTint="BF"/>
        <w:bottom w:val="single" w:sz="8" w:space="0" w:color="1344BE" w:themeColor="accent1" w:themeTint="BF"/>
        <w:right w:val="single" w:sz="8" w:space="0" w:color="1344BE" w:themeColor="accent1" w:themeTint="BF"/>
        <w:insideH w:val="single" w:sz="8" w:space="0" w:color="1344BE" w:themeColor="accent1" w:themeTint="BF"/>
        <w:insideV w:val="single" w:sz="8" w:space="0" w:color="1344BE" w:themeColor="accent1" w:themeTint="BF"/>
      </w:tblBorders>
    </w:tblPr>
    <w:tcPr>
      <w:shd w:val="clear" w:color="auto" w:fill="A4BCF6" w:themeFill="accent1" w:themeFillTint="3F"/>
    </w:tcPr>
    <w:tblStylePr w:type="firstRow">
      <w:rPr>
        <w:b/>
        <w:bCs/>
      </w:rPr>
    </w:tblStylePr>
    <w:tblStylePr w:type="lastRow">
      <w:rPr>
        <w:b/>
        <w:bCs/>
      </w:rPr>
      <w:tblPr/>
      <w:tcPr>
        <w:tcBorders>
          <w:top w:val="single" w:sz="18" w:space="0" w:color="1344BE" w:themeColor="accent1" w:themeTint="BF"/>
        </w:tcBorders>
      </w:tcPr>
    </w:tblStylePr>
    <w:tblStylePr w:type="firstCol">
      <w:rPr>
        <w:b/>
        <w:bCs/>
      </w:rPr>
    </w:tblStylePr>
    <w:tblStylePr w:type="lastCol">
      <w:rPr>
        <w:b/>
        <w:bCs/>
      </w:rPr>
    </w:tblStylePr>
    <w:tblStylePr w:type="band1Vert">
      <w:tblPr/>
      <w:tcPr>
        <w:shd w:val="clear" w:color="auto" w:fill="4978EC" w:themeFill="accent1" w:themeFillTint="7F"/>
      </w:tcPr>
    </w:tblStylePr>
    <w:tblStylePr w:type="band1Horz">
      <w:tblPr/>
      <w:tcPr>
        <w:shd w:val="clear" w:color="auto" w:fill="4978EC" w:themeFill="accent1" w:themeFillTint="7F"/>
      </w:tcPr>
    </w:tblStylePr>
  </w:style>
  <w:style w:type="table" w:styleId="MediumGrid1-Accent2">
    <w:name w:val="Medium Grid 1 Accent 2"/>
    <w:basedOn w:val="TableNormal"/>
    <w:uiPriority w:val="67"/>
    <w:semiHidden/>
    <w:unhideWhenUsed/>
    <w:rsid w:val="002C2563"/>
    <w:pPr>
      <w:spacing w:after="0" w:line="240" w:lineRule="auto"/>
    </w:pPr>
    <w:tblPr>
      <w:tblStyleRowBandSize w:val="1"/>
      <w:tblStyleColBandSize w:val="1"/>
      <w:tblBorders>
        <w:top w:val="single" w:sz="8" w:space="0" w:color="0A87FF" w:themeColor="accent2" w:themeTint="BF"/>
        <w:left w:val="single" w:sz="8" w:space="0" w:color="0A87FF" w:themeColor="accent2" w:themeTint="BF"/>
        <w:bottom w:val="single" w:sz="8" w:space="0" w:color="0A87FF" w:themeColor="accent2" w:themeTint="BF"/>
        <w:right w:val="single" w:sz="8" w:space="0" w:color="0A87FF" w:themeColor="accent2" w:themeTint="BF"/>
        <w:insideH w:val="single" w:sz="8" w:space="0" w:color="0A87FF" w:themeColor="accent2" w:themeTint="BF"/>
        <w:insideV w:val="single" w:sz="8" w:space="0" w:color="0A87FF" w:themeColor="accent2" w:themeTint="BF"/>
      </w:tblBorders>
    </w:tblPr>
    <w:tcPr>
      <w:shd w:val="clear" w:color="auto" w:fill="AED7FF" w:themeFill="accent2" w:themeFillTint="3F"/>
    </w:tcPr>
    <w:tblStylePr w:type="firstRow">
      <w:rPr>
        <w:b/>
        <w:bCs/>
      </w:rPr>
    </w:tblStylePr>
    <w:tblStylePr w:type="lastRow">
      <w:rPr>
        <w:b/>
        <w:bCs/>
      </w:rPr>
      <w:tblPr/>
      <w:tcPr>
        <w:tcBorders>
          <w:top w:val="single" w:sz="18" w:space="0" w:color="0A87FF" w:themeColor="accent2" w:themeTint="BF"/>
        </w:tcBorders>
      </w:tcPr>
    </w:tblStylePr>
    <w:tblStylePr w:type="firstCol">
      <w:rPr>
        <w:b/>
        <w:bCs/>
      </w:rPr>
    </w:tblStylePr>
    <w:tblStylePr w:type="lastCol">
      <w:rPr>
        <w:b/>
        <w:bCs/>
      </w:rPr>
    </w:tblStylePr>
    <w:tblStylePr w:type="band1Vert">
      <w:tblPr/>
      <w:tcPr>
        <w:shd w:val="clear" w:color="auto" w:fill="5CAFFF" w:themeFill="accent2" w:themeFillTint="7F"/>
      </w:tcPr>
    </w:tblStylePr>
    <w:tblStylePr w:type="band1Horz">
      <w:tblPr/>
      <w:tcPr>
        <w:shd w:val="clear" w:color="auto" w:fill="5CAFFF" w:themeFill="accent2" w:themeFillTint="7F"/>
      </w:tcPr>
    </w:tblStylePr>
  </w:style>
  <w:style w:type="table" w:styleId="MediumGrid1-Accent3">
    <w:name w:val="Medium Grid 1 Accent 3"/>
    <w:basedOn w:val="TableNormal"/>
    <w:uiPriority w:val="67"/>
    <w:semiHidden/>
    <w:unhideWhenUsed/>
    <w:rsid w:val="002C2563"/>
    <w:pPr>
      <w:spacing w:after="0" w:line="240" w:lineRule="auto"/>
    </w:pPr>
    <w:tblPr>
      <w:tblStyleRowBandSize w:val="1"/>
      <w:tblStyleColBandSize w:val="1"/>
      <w:tblBorders>
        <w:top w:val="single" w:sz="8" w:space="0" w:color="A5D0C4" w:themeColor="accent3" w:themeTint="BF"/>
        <w:left w:val="single" w:sz="8" w:space="0" w:color="A5D0C4" w:themeColor="accent3" w:themeTint="BF"/>
        <w:bottom w:val="single" w:sz="8" w:space="0" w:color="A5D0C4" w:themeColor="accent3" w:themeTint="BF"/>
        <w:right w:val="single" w:sz="8" w:space="0" w:color="A5D0C4" w:themeColor="accent3" w:themeTint="BF"/>
        <w:insideH w:val="single" w:sz="8" w:space="0" w:color="A5D0C4" w:themeColor="accent3" w:themeTint="BF"/>
        <w:insideV w:val="single" w:sz="8" w:space="0" w:color="A5D0C4" w:themeColor="accent3" w:themeTint="BF"/>
      </w:tblBorders>
    </w:tblPr>
    <w:tcPr>
      <w:shd w:val="clear" w:color="auto" w:fill="E1EFEB" w:themeFill="accent3" w:themeFillTint="3F"/>
    </w:tcPr>
    <w:tblStylePr w:type="firstRow">
      <w:rPr>
        <w:b/>
        <w:bCs/>
      </w:rPr>
    </w:tblStylePr>
    <w:tblStylePr w:type="lastRow">
      <w:rPr>
        <w:b/>
        <w:bCs/>
      </w:rPr>
      <w:tblPr/>
      <w:tcPr>
        <w:tcBorders>
          <w:top w:val="single" w:sz="18" w:space="0" w:color="A5D0C4" w:themeColor="accent3" w:themeTint="BF"/>
        </w:tcBorders>
      </w:tcPr>
    </w:tblStylePr>
    <w:tblStylePr w:type="firstCol">
      <w:rPr>
        <w:b/>
        <w:bCs/>
      </w:rPr>
    </w:tblStylePr>
    <w:tblStylePr w:type="lastCol">
      <w:rPr>
        <w:b/>
        <w:bCs/>
      </w:rPr>
    </w:tblStylePr>
    <w:tblStylePr w:type="band1Vert">
      <w:tblPr/>
      <w:tcPr>
        <w:shd w:val="clear" w:color="auto" w:fill="C3E0D8" w:themeFill="accent3" w:themeFillTint="7F"/>
      </w:tcPr>
    </w:tblStylePr>
    <w:tblStylePr w:type="band1Horz">
      <w:tblPr/>
      <w:tcPr>
        <w:shd w:val="clear" w:color="auto" w:fill="C3E0D8" w:themeFill="accent3" w:themeFillTint="7F"/>
      </w:tcPr>
    </w:tblStylePr>
  </w:style>
  <w:style w:type="table" w:styleId="MediumGrid1-Accent4">
    <w:name w:val="Medium Grid 1 Accent 4"/>
    <w:basedOn w:val="TableNormal"/>
    <w:uiPriority w:val="67"/>
    <w:semiHidden/>
    <w:unhideWhenUsed/>
    <w:rsid w:val="002C2563"/>
    <w:pPr>
      <w:spacing w:after="0" w:line="240" w:lineRule="auto"/>
    </w:pPr>
    <w:tblPr>
      <w:tblStyleRowBandSize w:val="1"/>
      <w:tblStyleColBandSize w:val="1"/>
      <w:tblBorders>
        <w:top w:val="single" w:sz="8" w:space="0" w:color="F5AF82" w:themeColor="accent4" w:themeTint="BF"/>
        <w:left w:val="single" w:sz="8" w:space="0" w:color="F5AF82" w:themeColor="accent4" w:themeTint="BF"/>
        <w:bottom w:val="single" w:sz="8" w:space="0" w:color="F5AF82" w:themeColor="accent4" w:themeTint="BF"/>
        <w:right w:val="single" w:sz="8" w:space="0" w:color="F5AF82" w:themeColor="accent4" w:themeTint="BF"/>
        <w:insideH w:val="single" w:sz="8" w:space="0" w:color="F5AF82" w:themeColor="accent4" w:themeTint="BF"/>
        <w:insideV w:val="single" w:sz="8" w:space="0" w:color="F5AF82" w:themeColor="accent4" w:themeTint="BF"/>
      </w:tblBorders>
    </w:tblPr>
    <w:tcPr>
      <w:shd w:val="clear" w:color="auto" w:fill="FBE4D5" w:themeFill="accent4" w:themeFillTint="3F"/>
    </w:tcPr>
    <w:tblStylePr w:type="firstRow">
      <w:rPr>
        <w:b/>
        <w:bCs/>
      </w:rPr>
    </w:tblStylePr>
    <w:tblStylePr w:type="lastRow">
      <w:rPr>
        <w:b/>
        <w:bCs/>
      </w:rPr>
      <w:tblPr/>
      <w:tcPr>
        <w:tcBorders>
          <w:top w:val="single" w:sz="18" w:space="0" w:color="F5AF82" w:themeColor="accent4" w:themeTint="BF"/>
        </w:tcBorders>
      </w:tcPr>
    </w:tblStylePr>
    <w:tblStylePr w:type="firstCol">
      <w:rPr>
        <w:b/>
        <w:bCs/>
      </w:rPr>
    </w:tblStylePr>
    <w:tblStylePr w:type="lastCol">
      <w:rPr>
        <w:b/>
        <w:bCs/>
      </w:rPr>
    </w:tblStylePr>
    <w:tblStylePr w:type="band1Vert">
      <w:tblPr/>
      <w:tcPr>
        <w:shd w:val="clear" w:color="auto" w:fill="F8CAAC" w:themeFill="accent4" w:themeFillTint="7F"/>
      </w:tcPr>
    </w:tblStylePr>
    <w:tblStylePr w:type="band1Horz">
      <w:tblPr/>
      <w:tcPr>
        <w:shd w:val="clear" w:color="auto" w:fill="F8CAAC" w:themeFill="accent4" w:themeFillTint="7F"/>
      </w:tcPr>
    </w:tblStylePr>
  </w:style>
  <w:style w:type="table" w:styleId="MediumGrid1-Accent5">
    <w:name w:val="Medium Grid 1 Accent 5"/>
    <w:basedOn w:val="TableNormal"/>
    <w:uiPriority w:val="67"/>
    <w:semiHidden/>
    <w:unhideWhenUsed/>
    <w:rsid w:val="002C2563"/>
    <w:pPr>
      <w:spacing w:after="0" w:line="240" w:lineRule="auto"/>
    </w:pPr>
    <w:tblPr>
      <w:tblStyleRowBandSize w:val="1"/>
      <w:tblStyleColBandSize w:val="1"/>
      <w:tblBorders>
        <w:top w:val="single" w:sz="8" w:space="0" w:color="0A87FF" w:themeColor="accent5" w:themeTint="BF"/>
        <w:left w:val="single" w:sz="8" w:space="0" w:color="0A87FF" w:themeColor="accent5" w:themeTint="BF"/>
        <w:bottom w:val="single" w:sz="8" w:space="0" w:color="0A87FF" w:themeColor="accent5" w:themeTint="BF"/>
        <w:right w:val="single" w:sz="8" w:space="0" w:color="0A87FF" w:themeColor="accent5" w:themeTint="BF"/>
        <w:insideH w:val="single" w:sz="8" w:space="0" w:color="0A87FF" w:themeColor="accent5" w:themeTint="BF"/>
        <w:insideV w:val="single" w:sz="8" w:space="0" w:color="0A87FF" w:themeColor="accent5" w:themeTint="BF"/>
      </w:tblBorders>
    </w:tblPr>
    <w:tcPr>
      <w:shd w:val="clear" w:color="auto" w:fill="AED7FF" w:themeFill="accent5" w:themeFillTint="3F"/>
    </w:tcPr>
    <w:tblStylePr w:type="firstRow">
      <w:rPr>
        <w:b/>
        <w:bCs/>
      </w:rPr>
    </w:tblStylePr>
    <w:tblStylePr w:type="lastRow">
      <w:rPr>
        <w:b/>
        <w:bCs/>
      </w:rPr>
      <w:tblPr/>
      <w:tcPr>
        <w:tcBorders>
          <w:top w:val="single" w:sz="18" w:space="0" w:color="0A87FF" w:themeColor="accent5" w:themeTint="BF"/>
        </w:tcBorders>
      </w:tcPr>
    </w:tblStylePr>
    <w:tblStylePr w:type="firstCol">
      <w:rPr>
        <w:b/>
        <w:bCs/>
      </w:rPr>
    </w:tblStylePr>
    <w:tblStylePr w:type="lastCol">
      <w:rPr>
        <w:b/>
        <w:bCs/>
      </w:rPr>
    </w:tblStylePr>
    <w:tblStylePr w:type="band1Vert">
      <w:tblPr/>
      <w:tcPr>
        <w:shd w:val="clear" w:color="auto" w:fill="5CAFFF" w:themeFill="accent5" w:themeFillTint="7F"/>
      </w:tcPr>
    </w:tblStylePr>
    <w:tblStylePr w:type="band1Horz">
      <w:tblPr/>
      <w:tcPr>
        <w:shd w:val="clear" w:color="auto" w:fill="5CAFFF" w:themeFill="accent5" w:themeFillTint="7F"/>
      </w:tcPr>
    </w:tblStylePr>
  </w:style>
  <w:style w:type="table" w:styleId="MediumGrid1-Accent6">
    <w:name w:val="Medium Grid 1 Accent 6"/>
    <w:basedOn w:val="TableNormal"/>
    <w:uiPriority w:val="67"/>
    <w:semiHidden/>
    <w:unhideWhenUsed/>
    <w:rsid w:val="002C2563"/>
    <w:pPr>
      <w:spacing w:after="0" w:line="240" w:lineRule="auto"/>
    </w:pPr>
    <w:tblPr>
      <w:tblStyleRowBandSize w:val="1"/>
      <w:tblStyleColBandSize w:val="1"/>
      <w:tblBorders>
        <w:top w:val="single" w:sz="8" w:space="0" w:color="D5405A" w:themeColor="accent6" w:themeTint="BF"/>
        <w:left w:val="single" w:sz="8" w:space="0" w:color="D5405A" w:themeColor="accent6" w:themeTint="BF"/>
        <w:bottom w:val="single" w:sz="8" w:space="0" w:color="D5405A" w:themeColor="accent6" w:themeTint="BF"/>
        <w:right w:val="single" w:sz="8" w:space="0" w:color="D5405A" w:themeColor="accent6" w:themeTint="BF"/>
        <w:insideH w:val="single" w:sz="8" w:space="0" w:color="D5405A" w:themeColor="accent6" w:themeTint="BF"/>
        <w:insideV w:val="single" w:sz="8" w:space="0" w:color="D5405A" w:themeColor="accent6" w:themeTint="BF"/>
      </w:tblBorders>
    </w:tblPr>
    <w:tcPr>
      <w:shd w:val="clear" w:color="auto" w:fill="F1C0C8" w:themeFill="accent6" w:themeFillTint="3F"/>
    </w:tcPr>
    <w:tblStylePr w:type="firstRow">
      <w:rPr>
        <w:b/>
        <w:bCs/>
      </w:rPr>
    </w:tblStylePr>
    <w:tblStylePr w:type="lastRow">
      <w:rPr>
        <w:b/>
        <w:bCs/>
      </w:rPr>
      <w:tblPr/>
      <w:tcPr>
        <w:tcBorders>
          <w:top w:val="single" w:sz="18" w:space="0" w:color="D5405A" w:themeColor="accent6" w:themeTint="BF"/>
        </w:tcBorders>
      </w:tcPr>
    </w:tblStylePr>
    <w:tblStylePr w:type="firstCol">
      <w:rPr>
        <w:b/>
        <w:bCs/>
      </w:rPr>
    </w:tblStylePr>
    <w:tblStylePr w:type="lastCol">
      <w:rPr>
        <w:b/>
        <w:bCs/>
      </w:rPr>
    </w:tblStylePr>
    <w:tblStylePr w:type="band1Vert">
      <w:tblPr/>
      <w:tcPr>
        <w:shd w:val="clear" w:color="auto" w:fill="E38091" w:themeFill="accent6" w:themeFillTint="7F"/>
      </w:tcPr>
    </w:tblStylePr>
    <w:tblStylePr w:type="band1Horz">
      <w:tblPr/>
      <w:tcPr>
        <w:shd w:val="clear" w:color="auto" w:fill="E38091" w:themeFill="accent6" w:themeFillTint="7F"/>
      </w:tcPr>
    </w:tblStylePr>
  </w:style>
  <w:style w:type="table" w:styleId="MediumGrid2">
    <w:name w:val="Medium Grid 2"/>
    <w:basedOn w:val="TableNormal"/>
    <w:uiPriority w:val="68"/>
    <w:semiHidden/>
    <w:unhideWhenUsed/>
    <w:rsid w:val="002C2563"/>
    <w:pPr>
      <w:spacing w:after="0" w:line="240" w:lineRule="auto"/>
    </w:pPr>
    <w:rPr>
      <w:rFonts w:asciiTheme="majorHAnsi" w:eastAsiaTheme="majorEastAsia" w:hAnsiTheme="majorHAnsi" w:cstheme="majorBidi"/>
      <w:color w:val="0A2463" w:themeColor="text1"/>
    </w:rPr>
    <w:tblPr>
      <w:tblStyleRowBandSize w:val="1"/>
      <w:tblStyleColBandSize w:val="1"/>
      <w:tblBorders>
        <w:top w:val="single" w:sz="8" w:space="0" w:color="0A2463" w:themeColor="text1"/>
        <w:left w:val="single" w:sz="8" w:space="0" w:color="0A2463" w:themeColor="text1"/>
        <w:bottom w:val="single" w:sz="8" w:space="0" w:color="0A2463" w:themeColor="text1"/>
        <w:right w:val="single" w:sz="8" w:space="0" w:color="0A2463" w:themeColor="text1"/>
        <w:insideH w:val="single" w:sz="8" w:space="0" w:color="0A2463" w:themeColor="text1"/>
        <w:insideV w:val="single" w:sz="8" w:space="0" w:color="0A2463" w:themeColor="text1"/>
      </w:tblBorders>
    </w:tblPr>
    <w:tcPr>
      <w:shd w:val="clear" w:color="auto" w:fill="A4BCF6" w:themeFill="text1" w:themeFillTint="3F"/>
    </w:tcPr>
    <w:tblStylePr w:type="firstRow">
      <w:rPr>
        <w:b/>
        <w:bCs/>
        <w:color w:val="0A2463" w:themeColor="text1"/>
      </w:rPr>
      <w:tblPr/>
      <w:tcPr>
        <w:shd w:val="clear" w:color="auto" w:fill="DBE4FB" w:themeFill="text1" w:themeFillTint="19"/>
      </w:tcPr>
    </w:tblStylePr>
    <w:tblStylePr w:type="lastRow">
      <w:rPr>
        <w:b/>
        <w:bCs/>
        <w:color w:val="0A2463" w:themeColor="text1"/>
      </w:rPr>
      <w:tblPr/>
      <w:tcPr>
        <w:tcBorders>
          <w:top w:val="single" w:sz="12" w:space="0" w:color="0A2463" w:themeColor="text1"/>
          <w:left w:val="nil"/>
          <w:bottom w:val="nil"/>
          <w:right w:val="nil"/>
          <w:insideH w:val="nil"/>
          <w:insideV w:val="nil"/>
        </w:tcBorders>
        <w:shd w:val="clear" w:color="auto" w:fill="FFFFFF" w:themeFill="background1"/>
      </w:tcPr>
    </w:tblStylePr>
    <w:tblStylePr w:type="firstCol">
      <w:rPr>
        <w:b/>
        <w:bCs/>
        <w:color w:val="0A246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A2463" w:themeColor="text1"/>
      </w:rPr>
      <w:tblPr/>
      <w:tcPr>
        <w:tcBorders>
          <w:top w:val="nil"/>
          <w:left w:val="nil"/>
          <w:bottom w:val="nil"/>
          <w:right w:val="nil"/>
          <w:insideH w:val="nil"/>
          <w:insideV w:val="nil"/>
        </w:tcBorders>
        <w:shd w:val="clear" w:color="auto" w:fill="B6C9F7" w:themeFill="text1" w:themeFillTint="33"/>
      </w:tcPr>
    </w:tblStylePr>
    <w:tblStylePr w:type="band1Vert">
      <w:tblPr/>
      <w:tcPr>
        <w:shd w:val="clear" w:color="auto" w:fill="4978EC" w:themeFill="text1" w:themeFillTint="7F"/>
      </w:tcPr>
    </w:tblStylePr>
    <w:tblStylePr w:type="band1Horz">
      <w:tblPr/>
      <w:tcPr>
        <w:tcBorders>
          <w:insideH w:val="single" w:sz="6" w:space="0" w:color="0A2463" w:themeColor="text1"/>
          <w:insideV w:val="single" w:sz="6" w:space="0" w:color="0A2463" w:themeColor="text1"/>
        </w:tcBorders>
        <w:shd w:val="clear" w:color="auto" w:fill="4978E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C2563"/>
    <w:pPr>
      <w:spacing w:after="0" w:line="240" w:lineRule="auto"/>
    </w:pPr>
    <w:rPr>
      <w:rFonts w:asciiTheme="majorHAnsi" w:eastAsiaTheme="majorEastAsia" w:hAnsiTheme="majorHAnsi" w:cstheme="majorBidi"/>
      <w:color w:val="0A2463" w:themeColor="text1"/>
    </w:rPr>
    <w:tblPr>
      <w:tblStyleRowBandSize w:val="1"/>
      <w:tblStyleColBandSize w:val="1"/>
      <w:tblBorders>
        <w:top w:val="single" w:sz="8" w:space="0" w:color="0A2463" w:themeColor="accent1"/>
        <w:left w:val="single" w:sz="8" w:space="0" w:color="0A2463" w:themeColor="accent1"/>
        <w:bottom w:val="single" w:sz="8" w:space="0" w:color="0A2463" w:themeColor="accent1"/>
        <w:right w:val="single" w:sz="8" w:space="0" w:color="0A2463" w:themeColor="accent1"/>
        <w:insideH w:val="single" w:sz="8" w:space="0" w:color="0A2463" w:themeColor="accent1"/>
        <w:insideV w:val="single" w:sz="8" w:space="0" w:color="0A2463" w:themeColor="accent1"/>
      </w:tblBorders>
    </w:tblPr>
    <w:tcPr>
      <w:shd w:val="clear" w:color="auto" w:fill="A4BCF6" w:themeFill="accent1" w:themeFillTint="3F"/>
    </w:tcPr>
    <w:tblStylePr w:type="firstRow">
      <w:rPr>
        <w:b/>
        <w:bCs/>
        <w:color w:val="0A2463" w:themeColor="text1"/>
      </w:rPr>
      <w:tblPr/>
      <w:tcPr>
        <w:shd w:val="clear" w:color="auto" w:fill="DBE4FB" w:themeFill="accent1" w:themeFillTint="19"/>
      </w:tcPr>
    </w:tblStylePr>
    <w:tblStylePr w:type="lastRow">
      <w:rPr>
        <w:b/>
        <w:bCs/>
        <w:color w:val="0A2463" w:themeColor="text1"/>
      </w:rPr>
      <w:tblPr/>
      <w:tcPr>
        <w:tcBorders>
          <w:top w:val="single" w:sz="12" w:space="0" w:color="0A2463" w:themeColor="text1"/>
          <w:left w:val="nil"/>
          <w:bottom w:val="nil"/>
          <w:right w:val="nil"/>
          <w:insideH w:val="nil"/>
          <w:insideV w:val="nil"/>
        </w:tcBorders>
        <w:shd w:val="clear" w:color="auto" w:fill="FFFFFF" w:themeFill="background1"/>
      </w:tcPr>
    </w:tblStylePr>
    <w:tblStylePr w:type="firstCol">
      <w:rPr>
        <w:b/>
        <w:bCs/>
        <w:color w:val="0A246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A2463" w:themeColor="text1"/>
      </w:rPr>
      <w:tblPr/>
      <w:tcPr>
        <w:tcBorders>
          <w:top w:val="nil"/>
          <w:left w:val="nil"/>
          <w:bottom w:val="nil"/>
          <w:right w:val="nil"/>
          <w:insideH w:val="nil"/>
          <w:insideV w:val="nil"/>
        </w:tcBorders>
        <w:shd w:val="clear" w:color="auto" w:fill="B6C9F7" w:themeFill="accent1" w:themeFillTint="33"/>
      </w:tcPr>
    </w:tblStylePr>
    <w:tblStylePr w:type="band1Vert">
      <w:tblPr/>
      <w:tcPr>
        <w:shd w:val="clear" w:color="auto" w:fill="4978EC" w:themeFill="accent1" w:themeFillTint="7F"/>
      </w:tcPr>
    </w:tblStylePr>
    <w:tblStylePr w:type="band1Horz">
      <w:tblPr/>
      <w:tcPr>
        <w:tcBorders>
          <w:insideH w:val="single" w:sz="6" w:space="0" w:color="0A2463" w:themeColor="accent1"/>
          <w:insideV w:val="single" w:sz="6" w:space="0" w:color="0A2463" w:themeColor="accent1"/>
        </w:tcBorders>
        <w:shd w:val="clear" w:color="auto" w:fill="4978E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C2563"/>
    <w:pPr>
      <w:spacing w:after="0" w:line="240" w:lineRule="auto"/>
    </w:pPr>
    <w:rPr>
      <w:rFonts w:asciiTheme="majorHAnsi" w:eastAsiaTheme="majorEastAsia" w:hAnsiTheme="majorHAnsi" w:cstheme="majorBidi"/>
      <w:color w:val="0A2463" w:themeColor="text1"/>
    </w:rPr>
    <w:tblPr>
      <w:tblStyleRowBandSize w:val="1"/>
      <w:tblStyleColBandSize w:val="1"/>
      <w:tblBorders>
        <w:top w:val="single" w:sz="8" w:space="0" w:color="005EB8" w:themeColor="accent2"/>
        <w:left w:val="single" w:sz="8" w:space="0" w:color="005EB8" w:themeColor="accent2"/>
        <w:bottom w:val="single" w:sz="8" w:space="0" w:color="005EB8" w:themeColor="accent2"/>
        <w:right w:val="single" w:sz="8" w:space="0" w:color="005EB8" w:themeColor="accent2"/>
        <w:insideH w:val="single" w:sz="8" w:space="0" w:color="005EB8" w:themeColor="accent2"/>
        <w:insideV w:val="single" w:sz="8" w:space="0" w:color="005EB8" w:themeColor="accent2"/>
      </w:tblBorders>
    </w:tblPr>
    <w:tcPr>
      <w:shd w:val="clear" w:color="auto" w:fill="AED7FF" w:themeFill="accent2" w:themeFillTint="3F"/>
    </w:tcPr>
    <w:tblStylePr w:type="firstRow">
      <w:rPr>
        <w:b/>
        <w:bCs/>
        <w:color w:val="0A2463" w:themeColor="text1"/>
      </w:rPr>
      <w:tblPr/>
      <w:tcPr>
        <w:shd w:val="clear" w:color="auto" w:fill="DFEFFF" w:themeFill="accent2" w:themeFillTint="19"/>
      </w:tcPr>
    </w:tblStylePr>
    <w:tblStylePr w:type="lastRow">
      <w:rPr>
        <w:b/>
        <w:bCs/>
        <w:color w:val="0A2463" w:themeColor="text1"/>
      </w:rPr>
      <w:tblPr/>
      <w:tcPr>
        <w:tcBorders>
          <w:top w:val="single" w:sz="12" w:space="0" w:color="0A2463" w:themeColor="text1"/>
          <w:left w:val="nil"/>
          <w:bottom w:val="nil"/>
          <w:right w:val="nil"/>
          <w:insideH w:val="nil"/>
          <w:insideV w:val="nil"/>
        </w:tcBorders>
        <w:shd w:val="clear" w:color="auto" w:fill="FFFFFF" w:themeFill="background1"/>
      </w:tcPr>
    </w:tblStylePr>
    <w:tblStylePr w:type="firstCol">
      <w:rPr>
        <w:b/>
        <w:bCs/>
        <w:color w:val="0A246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A2463" w:themeColor="text1"/>
      </w:rPr>
      <w:tblPr/>
      <w:tcPr>
        <w:tcBorders>
          <w:top w:val="nil"/>
          <w:left w:val="nil"/>
          <w:bottom w:val="nil"/>
          <w:right w:val="nil"/>
          <w:insideH w:val="nil"/>
          <w:insideV w:val="nil"/>
        </w:tcBorders>
        <w:shd w:val="clear" w:color="auto" w:fill="BDDEFF" w:themeFill="accent2" w:themeFillTint="33"/>
      </w:tcPr>
    </w:tblStylePr>
    <w:tblStylePr w:type="band1Vert">
      <w:tblPr/>
      <w:tcPr>
        <w:shd w:val="clear" w:color="auto" w:fill="5CAFFF" w:themeFill="accent2" w:themeFillTint="7F"/>
      </w:tcPr>
    </w:tblStylePr>
    <w:tblStylePr w:type="band1Horz">
      <w:tblPr/>
      <w:tcPr>
        <w:tcBorders>
          <w:insideH w:val="single" w:sz="6" w:space="0" w:color="005EB8" w:themeColor="accent2"/>
          <w:insideV w:val="single" w:sz="6" w:space="0" w:color="005EB8" w:themeColor="accent2"/>
        </w:tcBorders>
        <w:shd w:val="clear" w:color="auto" w:fill="5CA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C2563"/>
    <w:pPr>
      <w:spacing w:after="0" w:line="240" w:lineRule="auto"/>
    </w:pPr>
    <w:rPr>
      <w:rFonts w:asciiTheme="majorHAnsi" w:eastAsiaTheme="majorEastAsia" w:hAnsiTheme="majorHAnsi" w:cstheme="majorBidi"/>
      <w:color w:val="0A2463" w:themeColor="text1"/>
    </w:rPr>
    <w:tblPr>
      <w:tblStyleRowBandSize w:val="1"/>
      <w:tblStyleColBandSize w:val="1"/>
      <w:tblBorders>
        <w:top w:val="single" w:sz="8" w:space="0" w:color="87C1B1" w:themeColor="accent3"/>
        <w:left w:val="single" w:sz="8" w:space="0" w:color="87C1B1" w:themeColor="accent3"/>
        <w:bottom w:val="single" w:sz="8" w:space="0" w:color="87C1B1" w:themeColor="accent3"/>
        <w:right w:val="single" w:sz="8" w:space="0" w:color="87C1B1" w:themeColor="accent3"/>
        <w:insideH w:val="single" w:sz="8" w:space="0" w:color="87C1B1" w:themeColor="accent3"/>
        <w:insideV w:val="single" w:sz="8" w:space="0" w:color="87C1B1" w:themeColor="accent3"/>
      </w:tblBorders>
    </w:tblPr>
    <w:tcPr>
      <w:shd w:val="clear" w:color="auto" w:fill="E1EFEB" w:themeFill="accent3" w:themeFillTint="3F"/>
    </w:tcPr>
    <w:tblStylePr w:type="firstRow">
      <w:rPr>
        <w:b/>
        <w:bCs/>
        <w:color w:val="0A2463" w:themeColor="text1"/>
      </w:rPr>
      <w:tblPr/>
      <w:tcPr>
        <w:shd w:val="clear" w:color="auto" w:fill="F3F9F7" w:themeFill="accent3" w:themeFillTint="19"/>
      </w:tcPr>
    </w:tblStylePr>
    <w:tblStylePr w:type="lastRow">
      <w:rPr>
        <w:b/>
        <w:bCs/>
        <w:color w:val="0A2463" w:themeColor="text1"/>
      </w:rPr>
      <w:tblPr/>
      <w:tcPr>
        <w:tcBorders>
          <w:top w:val="single" w:sz="12" w:space="0" w:color="0A2463" w:themeColor="text1"/>
          <w:left w:val="nil"/>
          <w:bottom w:val="nil"/>
          <w:right w:val="nil"/>
          <w:insideH w:val="nil"/>
          <w:insideV w:val="nil"/>
        </w:tcBorders>
        <w:shd w:val="clear" w:color="auto" w:fill="FFFFFF" w:themeFill="background1"/>
      </w:tcPr>
    </w:tblStylePr>
    <w:tblStylePr w:type="firstCol">
      <w:rPr>
        <w:b/>
        <w:bCs/>
        <w:color w:val="0A246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A2463" w:themeColor="text1"/>
      </w:rPr>
      <w:tblPr/>
      <w:tcPr>
        <w:tcBorders>
          <w:top w:val="nil"/>
          <w:left w:val="nil"/>
          <w:bottom w:val="nil"/>
          <w:right w:val="nil"/>
          <w:insideH w:val="nil"/>
          <w:insideV w:val="nil"/>
        </w:tcBorders>
        <w:shd w:val="clear" w:color="auto" w:fill="E6F2EF" w:themeFill="accent3" w:themeFillTint="33"/>
      </w:tcPr>
    </w:tblStylePr>
    <w:tblStylePr w:type="band1Vert">
      <w:tblPr/>
      <w:tcPr>
        <w:shd w:val="clear" w:color="auto" w:fill="C3E0D8" w:themeFill="accent3" w:themeFillTint="7F"/>
      </w:tcPr>
    </w:tblStylePr>
    <w:tblStylePr w:type="band1Horz">
      <w:tblPr/>
      <w:tcPr>
        <w:tcBorders>
          <w:insideH w:val="single" w:sz="6" w:space="0" w:color="87C1B1" w:themeColor="accent3"/>
          <w:insideV w:val="single" w:sz="6" w:space="0" w:color="87C1B1" w:themeColor="accent3"/>
        </w:tcBorders>
        <w:shd w:val="clear" w:color="auto" w:fill="C3E0D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C2563"/>
    <w:pPr>
      <w:spacing w:after="0" w:line="240" w:lineRule="auto"/>
    </w:pPr>
    <w:rPr>
      <w:rFonts w:asciiTheme="majorHAnsi" w:eastAsiaTheme="majorEastAsia" w:hAnsiTheme="majorHAnsi" w:cstheme="majorBidi"/>
      <w:color w:val="0A2463" w:themeColor="text1"/>
    </w:rPr>
    <w:tblPr>
      <w:tblStyleRowBandSize w:val="1"/>
      <w:tblStyleColBandSize w:val="1"/>
      <w:tblBorders>
        <w:top w:val="single" w:sz="8" w:space="0" w:color="F29559" w:themeColor="accent4"/>
        <w:left w:val="single" w:sz="8" w:space="0" w:color="F29559" w:themeColor="accent4"/>
        <w:bottom w:val="single" w:sz="8" w:space="0" w:color="F29559" w:themeColor="accent4"/>
        <w:right w:val="single" w:sz="8" w:space="0" w:color="F29559" w:themeColor="accent4"/>
        <w:insideH w:val="single" w:sz="8" w:space="0" w:color="F29559" w:themeColor="accent4"/>
        <w:insideV w:val="single" w:sz="8" w:space="0" w:color="F29559" w:themeColor="accent4"/>
      </w:tblBorders>
    </w:tblPr>
    <w:tcPr>
      <w:shd w:val="clear" w:color="auto" w:fill="FBE4D5" w:themeFill="accent4" w:themeFillTint="3F"/>
    </w:tcPr>
    <w:tblStylePr w:type="firstRow">
      <w:rPr>
        <w:b/>
        <w:bCs/>
        <w:color w:val="0A2463" w:themeColor="text1"/>
      </w:rPr>
      <w:tblPr/>
      <w:tcPr>
        <w:shd w:val="clear" w:color="auto" w:fill="FDF4EE" w:themeFill="accent4" w:themeFillTint="19"/>
      </w:tcPr>
    </w:tblStylePr>
    <w:tblStylePr w:type="lastRow">
      <w:rPr>
        <w:b/>
        <w:bCs/>
        <w:color w:val="0A2463" w:themeColor="text1"/>
      </w:rPr>
      <w:tblPr/>
      <w:tcPr>
        <w:tcBorders>
          <w:top w:val="single" w:sz="12" w:space="0" w:color="0A2463" w:themeColor="text1"/>
          <w:left w:val="nil"/>
          <w:bottom w:val="nil"/>
          <w:right w:val="nil"/>
          <w:insideH w:val="nil"/>
          <w:insideV w:val="nil"/>
        </w:tcBorders>
        <w:shd w:val="clear" w:color="auto" w:fill="FFFFFF" w:themeFill="background1"/>
      </w:tcPr>
    </w:tblStylePr>
    <w:tblStylePr w:type="firstCol">
      <w:rPr>
        <w:b/>
        <w:bCs/>
        <w:color w:val="0A246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A2463" w:themeColor="text1"/>
      </w:rPr>
      <w:tblPr/>
      <w:tcPr>
        <w:tcBorders>
          <w:top w:val="nil"/>
          <w:left w:val="nil"/>
          <w:bottom w:val="nil"/>
          <w:right w:val="nil"/>
          <w:insideH w:val="nil"/>
          <w:insideV w:val="nil"/>
        </w:tcBorders>
        <w:shd w:val="clear" w:color="auto" w:fill="FCE9DD" w:themeFill="accent4" w:themeFillTint="33"/>
      </w:tcPr>
    </w:tblStylePr>
    <w:tblStylePr w:type="band1Vert">
      <w:tblPr/>
      <w:tcPr>
        <w:shd w:val="clear" w:color="auto" w:fill="F8CAAC" w:themeFill="accent4" w:themeFillTint="7F"/>
      </w:tcPr>
    </w:tblStylePr>
    <w:tblStylePr w:type="band1Horz">
      <w:tblPr/>
      <w:tcPr>
        <w:tcBorders>
          <w:insideH w:val="single" w:sz="6" w:space="0" w:color="F29559" w:themeColor="accent4"/>
          <w:insideV w:val="single" w:sz="6" w:space="0" w:color="F29559" w:themeColor="accent4"/>
        </w:tcBorders>
        <w:shd w:val="clear" w:color="auto" w:fill="F8CAAC"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C2563"/>
    <w:pPr>
      <w:spacing w:after="0" w:line="240" w:lineRule="auto"/>
    </w:pPr>
    <w:rPr>
      <w:rFonts w:asciiTheme="majorHAnsi" w:eastAsiaTheme="majorEastAsia" w:hAnsiTheme="majorHAnsi" w:cstheme="majorBidi"/>
      <w:color w:val="0A2463" w:themeColor="text1"/>
    </w:rPr>
    <w:tblPr>
      <w:tblStyleRowBandSize w:val="1"/>
      <w:tblStyleColBandSize w:val="1"/>
      <w:tblBorders>
        <w:top w:val="single" w:sz="8" w:space="0" w:color="005EB8" w:themeColor="accent5"/>
        <w:left w:val="single" w:sz="8" w:space="0" w:color="005EB8" w:themeColor="accent5"/>
        <w:bottom w:val="single" w:sz="8" w:space="0" w:color="005EB8" w:themeColor="accent5"/>
        <w:right w:val="single" w:sz="8" w:space="0" w:color="005EB8" w:themeColor="accent5"/>
        <w:insideH w:val="single" w:sz="8" w:space="0" w:color="005EB8" w:themeColor="accent5"/>
        <w:insideV w:val="single" w:sz="8" w:space="0" w:color="005EB8" w:themeColor="accent5"/>
      </w:tblBorders>
    </w:tblPr>
    <w:tcPr>
      <w:shd w:val="clear" w:color="auto" w:fill="AED7FF" w:themeFill="accent5" w:themeFillTint="3F"/>
    </w:tcPr>
    <w:tblStylePr w:type="firstRow">
      <w:rPr>
        <w:b/>
        <w:bCs/>
        <w:color w:val="0A2463" w:themeColor="text1"/>
      </w:rPr>
      <w:tblPr/>
      <w:tcPr>
        <w:shd w:val="clear" w:color="auto" w:fill="DFEFFF" w:themeFill="accent5" w:themeFillTint="19"/>
      </w:tcPr>
    </w:tblStylePr>
    <w:tblStylePr w:type="lastRow">
      <w:rPr>
        <w:b/>
        <w:bCs/>
        <w:color w:val="0A2463" w:themeColor="text1"/>
      </w:rPr>
      <w:tblPr/>
      <w:tcPr>
        <w:tcBorders>
          <w:top w:val="single" w:sz="12" w:space="0" w:color="0A2463" w:themeColor="text1"/>
          <w:left w:val="nil"/>
          <w:bottom w:val="nil"/>
          <w:right w:val="nil"/>
          <w:insideH w:val="nil"/>
          <w:insideV w:val="nil"/>
        </w:tcBorders>
        <w:shd w:val="clear" w:color="auto" w:fill="FFFFFF" w:themeFill="background1"/>
      </w:tcPr>
    </w:tblStylePr>
    <w:tblStylePr w:type="firstCol">
      <w:rPr>
        <w:b/>
        <w:bCs/>
        <w:color w:val="0A246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A2463" w:themeColor="text1"/>
      </w:rPr>
      <w:tblPr/>
      <w:tcPr>
        <w:tcBorders>
          <w:top w:val="nil"/>
          <w:left w:val="nil"/>
          <w:bottom w:val="nil"/>
          <w:right w:val="nil"/>
          <w:insideH w:val="nil"/>
          <w:insideV w:val="nil"/>
        </w:tcBorders>
        <w:shd w:val="clear" w:color="auto" w:fill="BDDEFF" w:themeFill="accent5" w:themeFillTint="33"/>
      </w:tcPr>
    </w:tblStylePr>
    <w:tblStylePr w:type="band1Vert">
      <w:tblPr/>
      <w:tcPr>
        <w:shd w:val="clear" w:color="auto" w:fill="5CAFFF" w:themeFill="accent5" w:themeFillTint="7F"/>
      </w:tcPr>
    </w:tblStylePr>
    <w:tblStylePr w:type="band1Horz">
      <w:tblPr/>
      <w:tcPr>
        <w:tcBorders>
          <w:insideH w:val="single" w:sz="6" w:space="0" w:color="005EB8" w:themeColor="accent5"/>
          <w:insideV w:val="single" w:sz="6" w:space="0" w:color="005EB8" w:themeColor="accent5"/>
        </w:tcBorders>
        <w:shd w:val="clear" w:color="auto" w:fill="5CAF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C2563"/>
    <w:pPr>
      <w:spacing w:after="0" w:line="240" w:lineRule="auto"/>
    </w:pPr>
    <w:rPr>
      <w:rFonts w:asciiTheme="majorHAnsi" w:eastAsiaTheme="majorEastAsia" w:hAnsiTheme="majorHAnsi" w:cstheme="majorBidi"/>
      <w:color w:val="0A2463" w:themeColor="text1"/>
    </w:rPr>
    <w:tblPr>
      <w:tblStyleRowBandSize w:val="1"/>
      <w:tblStyleColBandSize w:val="1"/>
      <w:tblBorders>
        <w:top w:val="single" w:sz="8" w:space="0" w:color="A4243B" w:themeColor="accent6"/>
        <w:left w:val="single" w:sz="8" w:space="0" w:color="A4243B" w:themeColor="accent6"/>
        <w:bottom w:val="single" w:sz="8" w:space="0" w:color="A4243B" w:themeColor="accent6"/>
        <w:right w:val="single" w:sz="8" w:space="0" w:color="A4243B" w:themeColor="accent6"/>
        <w:insideH w:val="single" w:sz="8" w:space="0" w:color="A4243B" w:themeColor="accent6"/>
        <w:insideV w:val="single" w:sz="8" w:space="0" w:color="A4243B" w:themeColor="accent6"/>
      </w:tblBorders>
    </w:tblPr>
    <w:tcPr>
      <w:shd w:val="clear" w:color="auto" w:fill="F1C0C8" w:themeFill="accent6" w:themeFillTint="3F"/>
    </w:tcPr>
    <w:tblStylePr w:type="firstRow">
      <w:rPr>
        <w:b/>
        <w:bCs/>
        <w:color w:val="0A2463" w:themeColor="text1"/>
      </w:rPr>
      <w:tblPr/>
      <w:tcPr>
        <w:shd w:val="clear" w:color="auto" w:fill="F9E5E9" w:themeFill="accent6" w:themeFillTint="19"/>
      </w:tcPr>
    </w:tblStylePr>
    <w:tblStylePr w:type="lastRow">
      <w:rPr>
        <w:b/>
        <w:bCs/>
        <w:color w:val="0A2463" w:themeColor="text1"/>
      </w:rPr>
      <w:tblPr/>
      <w:tcPr>
        <w:tcBorders>
          <w:top w:val="single" w:sz="12" w:space="0" w:color="0A2463" w:themeColor="text1"/>
          <w:left w:val="nil"/>
          <w:bottom w:val="nil"/>
          <w:right w:val="nil"/>
          <w:insideH w:val="nil"/>
          <w:insideV w:val="nil"/>
        </w:tcBorders>
        <w:shd w:val="clear" w:color="auto" w:fill="FFFFFF" w:themeFill="background1"/>
      </w:tcPr>
    </w:tblStylePr>
    <w:tblStylePr w:type="firstCol">
      <w:rPr>
        <w:b/>
        <w:bCs/>
        <w:color w:val="0A246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A2463" w:themeColor="text1"/>
      </w:rPr>
      <w:tblPr/>
      <w:tcPr>
        <w:tcBorders>
          <w:top w:val="nil"/>
          <w:left w:val="nil"/>
          <w:bottom w:val="nil"/>
          <w:right w:val="nil"/>
          <w:insideH w:val="nil"/>
          <w:insideV w:val="nil"/>
        </w:tcBorders>
        <w:shd w:val="clear" w:color="auto" w:fill="F4CCD3" w:themeFill="accent6" w:themeFillTint="33"/>
      </w:tcPr>
    </w:tblStylePr>
    <w:tblStylePr w:type="band1Vert">
      <w:tblPr/>
      <w:tcPr>
        <w:shd w:val="clear" w:color="auto" w:fill="E38091" w:themeFill="accent6" w:themeFillTint="7F"/>
      </w:tcPr>
    </w:tblStylePr>
    <w:tblStylePr w:type="band1Horz">
      <w:tblPr/>
      <w:tcPr>
        <w:tcBorders>
          <w:insideH w:val="single" w:sz="6" w:space="0" w:color="A4243B" w:themeColor="accent6"/>
          <w:insideV w:val="single" w:sz="6" w:space="0" w:color="A4243B" w:themeColor="accent6"/>
        </w:tcBorders>
        <w:shd w:val="clear" w:color="auto" w:fill="E3809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4BCF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246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246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246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246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978E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978EC" w:themeFill="text1" w:themeFillTint="7F"/>
      </w:tcPr>
    </w:tblStylePr>
  </w:style>
  <w:style w:type="table" w:styleId="MediumGrid3-Accent1">
    <w:name w:val="Medium Grid 3 Accent 1"/>
    <w:basedOn w:val="TableNormal"/>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4BC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246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246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246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246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978E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978EC" w:themeFill="accent1" w:themeFillTint="7F"/>
      </w:tcPr>
    </w:tblStylePr>
  </w:style>
  <w:style w:type="table" w:styleId="MediumGrid3-Accent2">
    <w:name w:val="Medium Grid 3 Accent 2"/>
    <w:basedOn w:val="TableNormal"/>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ED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B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B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B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B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CA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CAFFF" w:themeFill="accent2" w:themeFillTint="7F"/>
      </w:tcPr>
    </w:tblStylePr>
  </w:style>
  <w:style w:type="table" w:styleId="MediumGrid3-Accent3">
    <w:name w:val="Medium Grid 3 Accent 3"/>
    <w:basedOn w:val="TableNormal"/>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EFE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7C1B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7C1B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7C1B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7C1B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0D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0D8" w:themeFill="accent3" w:themeFillTint="7F"/>
      </w:tcPr>
    </w:tblStylePr>
  </w:style>
  <w:style w:type="table" w:styleId="MediumGrid3-Accent4">
    <w:name w:val="Medium Grid 3 Accent 4"/>
    <w:basedOn w:val="TableNormal"/>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4D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955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955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955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955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CAA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CAAC" w:themeFill="accent4" w:themeFillTint="7F"/>
      </w:tcPr>
    </w:tblStylePr>
  </w:style>
  <w:style w:type="table" w:styleId="MediumGrid3-Accent5">
    <w:name w:val="Medium Grid 3 Accent 5"/>
    <w:basedOn w:val="TableNormal"/>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ED7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B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B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B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B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CAF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CAFFF" w:themeFill="accent5" w:themeFillTint="7F"/>
      </w:tcPr>
    </w:tblStylePr>
  </w:style>
  <w:style w:type="table" w:styleId="MediumGrid3-Accent6">
    <w:name w:val="Medium Grid 3 Accent 6"/>
    <w:basedOn w:val="TableNormal"/>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C0C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243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243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243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243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3809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38091" w:themeFill="accent6" w:themeFillTint="7F"/>
      </w:tcPr>
    </w:tblStylePr>
  </w:style>
  <w:style w:type="table" w:styleId="MediumList1">
    <w:name w:val="Medium List 1"/>
    <w:basedOn w:val="TableNormal"/>
    <w:uiPriority w:val="65"/>
    <w:semiHidden/>
    <w:unhideWhenUsed/>
    <w:rsid w:val="002C2563"/>
    <w:pPr>
      <w:spacing w:after="0" w:line="240" w:lineRule="auto"/>
    </w:pPr>
    <w:rPr>
      <w:color w:val="0A2463" w:themeColor="text1"/>
    </w:rPr>
    <w:tblPr>
      <w:tblStyleRowBandSize w:val="1"/>
      <w:tblStyleColBandSize w:val="1"/>
      <w:tblBorders>
        <w:top w:val="single" w:sz="8" w:space="0" w:color="0A2463" w:themeColor="text1"/>
        <w:bottom w:val="single" w:sz="8" w:space="0" w:color="0A2463" w:themeColor="text1"/>
      </w:tblBorders>
    </w:tblPr>
    <w:tblStylePr w:type="firstRow">
      <w:rPr>
        <w:rFonts w:asciiTheme="majorHAnsi" w:eastAsiaTheme="majorEastAsia" w:hAnsiTheme="majorHAnsi" w:cstheme="majorBidi"/>
      </w:rPr>
      <w:tblPr/>
      <w:tcPr>
        <w:tcBorders>
          <w:top w:val="nil"/>
          <w:bottom w:val="single" w:sz="8" w:space="0" w:color="0A2463" w:themeColor="text1"/>
        </w:tcBorders>
      </w:tcPr>
    </w:tblStylePr>
    <w:tblStylePr w:type="lastRow">
      <w:rPr>
        <w:b/>
        <w:bCs/>
        <w:color w:val="F29559" w:themeColor="text2"/>
      </w:rPr>
      <w:tblPr/>
      <w:tcPr>
        <w:tcBorders>
          <w:top w:val="single" w:sz="8" w:space="0" w:color="0A2463" w:themeColor="text1"/>
          <w:bottom w:val="single" w:sz="8" w:space="0" w:color="0A2463" w:themeColor="text1"/>
        </w:tcBorders>
      </w:tcPr>
    </w:tblStylePr>
    <w:tblStylePr w:type="firstCol">
      <w:rPr>
        <w:b/>
        <w:bCs/>
      </w:rPr>
    </w:tblStylePr>
    <w:tblStylePr w:type="lastCol">
      <w:rPr>
        <w:b/>
        <w:bCs/>
      </w:rPr>
      <w:tblPr/>
      <w:tcPr>
        <w:tcBorders>
          <w:top w:val="single" w:sz="8" w:space="0" w:color="0A2463" w:themeColor="text1"/>
          <w:bottom w:val="single" w:sz="8" w:space="0" w:color="0A2463" w:themeColor="text1"/>
        </w:tcBorders>
      </w:tcPr>
    </w:tblStylePr>
    <w:tblStylePr w:type="band1Vert">
      <w:tblPr/>
      <w:tcPr>
        <w:shd w:val="clear" w:color="auto" w:fill="A4BCF6" w:themeFill="text1" w:themeFillTint="3F"/>
      </w:tcPr>
    </w:tblStylePr>
    <w:tblStylePr w:type="band1Horz">
      <w:tblPr/>
      <w:tcPr>
        <w:shd w:val="clear" w:color="auto" w:fill="A4BCF6" w:themeFill="text1" w:themeFillTint="3F"/>
      </w:tcPr>
    </w:tblStylePr>
  </w:style>
  <w:style w:type="table" w:styleId="MediumList1-Accent1">
    <w:name w:val="Medium List 1 Accent 1"/>
    <w:basedOn w:val="TableNormal"/>
    <w:uiPriority w:val="65"/>
    <w:semiHidden/>
    <w:unhideWhenUsed/>
    <w:rsid w:val="002C2563"/>
    <w:pPr>
      <w:spacing w:after="0" w:line="240" w:lineRule="auto"/>
    </w:pPr>
    <w:rPr>
      <w:color w:val="0A2463" w:themeColor="text1"/>
    </w:rPr>
    <w:tblPr>
      <w:tblStyleRowBandSize w:val="1"/>
      <w:tblStyleColBandSize w:val="1"/>
      <w:tblBorders>
        <w:top w:val="single" w:sz="8" w:space="0" w:color="0A2463" w:themeColor="accent1"/>
        <w:bottom w:val="single" w:sz="8" w:space="0" w:color="0A2463" w:themeColor="accent1"/>
      </w:tblBorders>
    </w:tblPr>
    <w:tblStylePr w:type="firstRow">
      <w:rPr>
        <w:rFonts w:asciiTheme="majorHAnsi" w:eastAsiaTheme="majorEastAsia" w:hAnsiTheme="majorHAnsi" w:cstheme="majorBidi"/>
      </w:rPr>
      <w:tblPr/>
      <w:tcPr>
        <w:tcBorders>
          <w:top w:val="nil"/>
          <w:bottom w:val="single" w:sz="8" w:space="0" w:color="0A2463" w:themeColor="accent1"/>
        </w:tcBorders>
      </w:tcPr>
    </w:tblStylePr>
    <w:tblStylePr w:type="lastRow">
      <w:rPr>
        <w:b/>
        <w:bCs/>
        <w:color w:val="F29559" w:themeColor="text2"/>
      </w:rPr>
      <w:tblPr/>
      <w:tcPr>
        <w:tcBorders>
          <w:top w:val="single" w:sz="8" w:space="0" w:color="0A2463" w:themeColor="accent1"/>
          <w:bottom w:val="single" w:sz="8" w:space="0" w:color="0A2463" w:themeColor="accent1"/>
        </w:tcBorders>
      </w:tcPr>
    </w:tblStylePr>
    <w:tblStylePr w:type="firstCol">
      <w:rPr>
        <w:b/>
        <w:bCs/>
      </w:rPr>
    </w:tblStylePr>
    <w:tblStylePr w:type="lastCol">
      <w:rPr>
        <w:b/>
        <w:bCs/>
      </w:rPr>
      <w:tblPr/>
      <w:tcPr>
        <w:tcBorders>
          <w:top w:val="single" w:sz="8" w:space="0" w:color="0A2463" w:themeColor="accent1"/>
          <w:bottom w:val="single" w:sz="8" w:space="0" w:color="0A2463" w:themeColor="accent1"/>
        </w:tcBorders>
      </w:tcPr>
    </w:tblStylePr>
    <w:tblStylePr w:type="band1Vert">
      <w:tblPr/>
      <w:tcPr>
        <w:shd w:val="clear" w:color="auto" w:fill="A4BCF6" w:themeFill="accent1" w:themeFillTint="3F"/>
      </w:tcPr>
    </w:tblStylePr>
    <w:tblStylePr w:type="band1Horz">
      <w:tblPr/>
      <w:tcPr>
        <w:shd w:val="clear" w:color="auto" w:fill="A4BCF6" w:themeFill="accent1" w:themeFillTint="3F"/>
      </w:tcPr>
    </w:tblStylePr>
  </w:style>
  <w:style w:type="table" w:styleId="MediumList1-Accent2">
    <w:name w:val="Medium List 1 Accent 2"/>
    <w:basedOn w:val="TableNormal"/>
    <w:uiPriority w:val="65"/>
    <w:semiHidden/>
    <w:unhideWhenUsed/>
    <w:rsid w:val="002C2563"/>
    <w:pPr>
      <w:spacing w:after="0" w:line="240" w:lineRule="auto"/>
    </w:pPr>
    <w:rPr>
      <w:color w:val="0A2463" w:themeColor="text1"/>
    </w:rPr>
    <w:tblPr>
      <w:tblStyleRowBandSize w:val="1"/>
      <w:tblStyleColBandSize w:val="1"/>
      <w:tblBorders>
        <w:top w:val="single" w:sz="8" w:space="0" w:color="005EB8" w:themeColor="accent2"/>
        <w:bottom w:val="single" w:sz="8" w:space="0" w:color="005EB8" w:themeColor="accent2"/>
      </w:tblBorders>
    </w:tblPr>
    <w:tblStylePr w:type="firstRow">
      <w:rPr>
        <w:rFonts w:asciiTheme="majorHAnsi" w:eastAsiaTheme="majorEastAsia" w:hAnsiTheme="majorHAnsi" w:cstheme="majorBidi"/>
      </w:rPr>
      <w:tblPr/>
      <w:tcPr>
        <w:tcBorders>
          <w:top w:val="nil"/>
          <w:bottom w:val="single" w:sz="8" w:space="0" w:color="005EB8" w:themeColor="accent2"/>
        </w:tcBorders>
      </w:tcPr>
    </w:tblStylePr>
    <w:tblStylePr w:type="lastRow">
      <w:rPr>
        <w:b/>
        <w:bCs/>
        <w:color w:val="F29559" w:themeColor="text2"/>
      </w:rPr>
      <w:tblPr/>
      <w:tcPr>
        <w:tcBorders>
          <w:top w:val="single" w:sz="8" w:space="0" w:color="005EB8" w:themeColor="accent2"/>
          <w:bottom w:val="single" w:sz="8" w:space="0" w:color="005EB8" w:themeColor="accent2"/>
        </w:tcBorders>
      </w:tcPr>
    </w:tblStylePr>
    <w:tblStylePr w:type="firstCol">
      <w:rPr>
        <w:b/>
        <w:bCs/>
      </w:rPr>
    </w:tblStylePr>
    <w:tblStylePr w:type="lastCol">
      <w:rPr>
        <w:b/>
        <w:bCs/>
      </w:rPr>
      <w:tblPr/>
      <w:tcPr>
        <w:tcBorders>
          <w:top w:val="single" w:sz="8" w:space="0" w:color="005EB8" w:themeColor="accent2"/>
          <w:bottom w:val="single" w:sz="8" w:space="0" w:color="005EB8" w:themeColor="accent2"/>
        </w:tcBorders>
      </w:tcPr>
    </w:tblStylePr>
    <w:tblStylePr w:type="band1Vert">
      <w:tblPr/>
      <w:tcPr>
        <w:shd w:val="clear" w:color="auto" w:fill="AED7FF" w:themeFill="accent2" w:themeFillTint="3F"/>
      </w:tcPr>
    </w:tblStylePr>
    <w:tblStylePr w:type="band1Horz">
      <w:tblPr/>
      <w:tcPr>
        <w:shd w:val="clear" w:color="auto" w:fill="AED7FF" w:themeFill="accent2" w:themeFillTint="3F"/>
      </w:tcPr>
    </w:tblStylePr>
  </w:style>
  <w:style w:type="table" w:styleId="MediumList1-Accent3">
    <w:name w:val="Medium List 1 Accent 3"/>
    <w:basedOn w:val="TableNormal"/>
    <w:uiPriority w:val="65"/>
    <w:semiHidden/>
    <w:unhideWhenUsed/>
    <w:rsid w:val="002C2563"/>
    <w:pPr>
      <w:spacing w:after="0" w:line="240" w:lineRule="auto"/>
    </w:pPr>
    <w:rPr>
      <w:color w:val="0A2463" w:themeColor="text1"/>
    </w:rPr>
    <w:tblPr>
      <w:tblStyleRowBandSize w:val="1"/>
      <w:tblStyleColBandSize w:val="1"/>
      <w:tblBorders>
        <w:top w:val="single" w:sz="8" w:space="0" w:color="87C1B1" w:themeColor="accent3"/>
        <w:bottom w:val="single" w:sz="8" w:space="0" w:color="87C1B1" w:themeColor="accent3"/>
      </w:tblBorders>
    </w:tblPr>
    <w:tblStylePr w:type="firstRow">
      <w:rPr>
        <w:rFonts w:asciiTheme="majorHAnsi" w:eastAsiaTheme="majorEastAsia" w:hAnsiTheme="majorHAnsi" w:cstheme="majorBidi"/>
      </w:rPr>
      <w:tblPr/>
      <w:tcPr>
        <w:tcBorders>
          <w:top w:val="nil"/>
          <w:bottom w:val="single" w:sz="8" w:space="0" w:color="87C1B1" w:themeColor="accent3"/>
        </w:tcBorders>
      </w:tcPr>
    </w:tblStylePr>
    <w:tblStylePr w:type="lastRow">
      <w:rPr>
        <w:b/>
        <w:bCs/>
        <w:color w:val="F29559" w:themeColor="text2"/>
      </w:rPr>
      <w:tblPr/>
      <w:tcPr>
        <w:tcBorders>
          <w:top w:val="single" w:sz="8" w:space="0" w:color="87C1B1" w:themeColor="accent3"/>
          <w:bottom w:val="single" w:sz="8" w:space="0" w:color="87C1B1" w:themeColor="accent3"/>
        </w:tcBorders>
      </w:tcPr>
    </w:tblStylePr>
    <w:tblStylePr w:type="firstCol">
      <w:rPr>
        <w:b/>
        <w:bCs/>
      </w:rPr>
    </w:tblStylePr>
    <w:tblStylePr w:type="lastCol">
      <w:rPr>
        <w:b/>
        <w:bCs/>
      </w:rPr>
      <w:tblPr/>
      <w:tcPr>
        <w:tcBorders>
          <w:top w:val="single" w:sz="8" w:space="0" w:color="87C1B1" w:themeColor="accent3"/>
          <w:bottom w:val="single" w:sz="8" w:space="0" w:color="87C1B1" w:themeColor="accent3"/>
        </w:tcBorders>
      </w:tcPr>
    </w:tblStylePr>
    <w:tblStylePr w:type="band1Vert">
      <w:tblPr/>
      <w:tcPr>
        <w:shd w:val="clear" w:color="auto" w:fill="E1EFEB" w:themeFill="accent3" w:themeFillTint="3F"/>
      </w:tcPr>
    </w:tblStylePr>
    <w:tblStylePr w:type="band1Horz">
      <w:tblPr/>
      <w:tcPr>
        <w:shd w:val="clear" w:color="auto" w:fill="E1EFEB" w:themeFill="accent3" w:themeFillTint="3F"/>
      </w:tcPr>
    </w:tblStylePr>
  </w:style>
  <w:style w:type="table" w:styleId="MediumList1-Accent4">
    <w:name w:val="Medium List 1 Accent 4"/>
    <w:basedOn w:val="TableNormal"/>
    <w:uiPriority w:val="65"/>
    <w:semiHidden/>
    <w:unhideWhenUsed/>
    <w:rsid w:val="002C2563"/>
    <w:pPr>
      <w:spacing w:after="0" w:line="240" w:lineRule="auto"/>
    </w:pPr>
    <w:rPr>
      <w:color w:val="0A2463" w:themeColor="text1"/>
    </w:rPr>
    <w:tblPr>
      <w:tblStyleRowBandSize w:val="1"/>
      <w:tblStyleColBandSize w:val="1"/>
      <w:tblBorders>
        <w:top w:val="single" w:sz="8" w:space="0" w:color="F29559" w:themeColor="accent4"/>
        <w:bottom w:val="single" w:sz="8" w:space="0" w:color="F29559" w:themeColor="accent4"/>
      </w:tblBorders>
    </w:tblPr>
    <w:tblStylePr w:type="firstRow">
      <w:rPr>
        <w:rFonts w:asciiTheme="majorHAnsi" w:eastAsiaTheme="majorEastAsia" w:hAnsiTheme="majorHAnsi" w:cstheme="majorBidi"/>
      </w:rPr>
      <w:tblPr/>
      <w:tcPr>
        <w:tcBorders>
          <w:top w:val="nil"/>
          <w:bottom w:val="single" w:sz="8" w:space="0" w:color="F29559" w:themeColor="accent4"/>
        </w:tcBorders>
      </w:tcPr>
    </w:tblStylePr>
    <w:tblStylePr w:type="lastRow">
      <w:rPr>
        <w:b/>
        <w:bCs/>
        <w:color w:val="F29559" w:themeColor="text2"/>
      </w:rPr>
      <w:tblPr/>
      <w:tcPr>
        <w:tcBorders>
          <w:top w:val="single" w:sz="8" w:space="0" w:color="F29559" w:themeColor="accent4"/>
          <w:bottom w:val="single" w:sz="8" w:space="0" w:color="F29559" w:themeColor="accent4"/>
        </w:tcBorders>
      </w:tcPr>
    </w:tblStylePr>
    <w:tblStylePr w:type="firstCol">
      <w:rPr>
        <w:b/>
        <w:bCs/>
      </w:rPr>
    </w:tblStylePr>
    <w:tblStylePr w:type="lastCol">
      <w:rPr>
        <w:b/>
        <w:bCs/>
      </w:rPr>
      <w:tblPr/>
      <w:tcPr>
        <w:tcBorders>
          <w:top w:val="single" w:sz="8" w:space="0" w:color="F29559" w:themeColor="accent4"/>
          <w:bottom w:val="single" w:sz="8" w:space="0" w:color="F29559" w:themeColor="accent4"/>
        </w:tcBorders>
      </w:tcPr>
    </w:tblStylePr>
    <w:tblStylePr w:type="band1Vert">
      <w:tblPr/>
      <w:tcPr>
        <w:shd w:val="clear" w:color="auto" w:fill="FBE4D5" w:themeFill="accent4" w:themeFillTint="3F"/>
      </w:tcPr>
    </w:tblStylePr>
    <w:tblStylePr w:type="band1Horz">
      <w:tblPr/>
      <w:tcPr>
        <w:shd w:val="clear" w:color="auto" w:fill="FBE4D5" w:themeFill="accent4" w:themeFillTint="3F"/>
      </w:tcPr>
    </w:tblStylePr>
  </w:style>
  <w:style w:type="table" w:styleId="MediumList1-Accent5">
    <w:name w:val="Medium List 1 Accent 5"/>
    <w:basedOn w:val="TableNormal"/>
    <w:uiPriority w:val="65"/>
    <w:semiHidden/>
    <w:unhideWhenUsed/>
    <w:rsid w:val="002C2563"/>
    <w:pPr>
      <w:spacing w:after="0" w:line="240" w:lineRule="auto"/>
    </w:pPr>
    <w:rPr>
      <w:color w:val="0A2463" w:themeColor="text1"/>
    </w:rPr>
    <w:tblPr>
      <w:tblStyleRowBandSize w:val="1"/>
      <w:tblStyleColBandSize w:val="1"/>
      <w:tblBorders>
        <w:top w:val="single" w:sz="8" w:space="0" w:color="005EB8" w:themeColor="accent5"/>
        <w:bottom w:val="single" w:sz="8" w:space="0" w:color="005EB8" w:themeColor="accent5"/>
      </w:tblBorders>
    </w:tblPr>
    <w:tblStylePr w:type="firstRow">
      <w:rPr>
        <w:rFonts w:asciiTheme="majorHAnsi" w:eastAsiaTheme="majorEastAsia" w:hAnsiTheme="majorHAnsi" w:cstheme="majorBidi"/>
      </w:rPr>
      <w:tblPr/>
      <w:tcPr>
        <w:tcBorders>
          <w:top w:val="nil"/>
          <w:bottom w:val="single" w:sz="8" w:space="0" w:color="005EB8" w:themeColor="accent5"/>
        </w:tcBorders>
      </w:tcPr>
    </w:tblStylePr>
    <w:tblStylePr w:type="lastRow">
      <w:rPr>
        <w:b/>
        <w:bCs/>
        <w:color w:val="F29559" w:themeColor="text2"/>
      </w:rPr>
      <w:tblPr/>
      <w:tcPr>
        <w:tcBorders>
          <w:top w:val="single" w:sz="8" w:space="0" w:color="005EB8" w:themeColor="accent5"/>
          <w:bottom w:val="single" w:sz="8" w:space="0" w:color="005EB8" w:themeColor="accent5"/>
        </w:tcBorders>
      </w:tcPr>
    </w:tblStylePr>
    <w:tblStylePr w:type="firstCol">
      <w:rPr>
        <w:b/>
        <w:bCs/>
      </w:rPr>
    </w:tblStylePr>
    <w:tblStylePr w:type="lastCol">
      <w:rPr>
        <w:b/>
        <w:bCs/>
      </w:rPr>
      <w:tblPr/>
      <w:tcPr>
        <w:tcBorders>
          <w:top w:val="single" w:sz="8" w:space="0" w:color="005EB8" w:themeColor="accent5"/>
          <w:bottom w:val="single" w:sz="8" w:space="0" w:color="005EB8" w:themeColor="accent5"/>
        </w:tcBorders>
      </w:tcPr>
    </w:tblStylePr>
    <w:tblStylePr w:type="band1Vert">
      <w:tblPr/>
      <w:tcPr>
        <w:shd w:val="clear" w:color="auto" w:fill="AED7FF" w:themeFill="accent5" w:themeFillTint="3F"/>
      </w:tcPr>
    </w:tblStylePr>
    <w:tblStylePr w:type="band1Horz">
      <w:tblPr/>
      <w:tcPr>
        <w:shd w:val="clear" w:color="auto" w:fill="AED7FF" w:themeFill="accent5" w:themeFillTint="3F"/>
      </w:tcPr>
    </w:tblStylePr>
  </w:style>
  <w:style w:type="table" w:styleId="MediumList1-Accent6">
    <w:name w:val="Medium List 1 Accent 6"/>
    <w:basedOn w:val="TableNormal"/>
    <w:uiPriority w:val="65"/>
    <w:semiHidden/>
    <w:unhideWhenUsed/>
    <w:rsid w:val="002C2563"/>
    <w:pPr>
      <w:spacing w:after="0" w:line="240" w:lineRule="auto"/>
    </w:pPr>
    <w:rPr>
      <w:color w:val="0A2463" w:themeColor="text1"/>
    </w:rPr>
    <w:tblPr>
      <w:tblStyleRowBandSize w:val="1"/>
      <w:tblStyleColBandSize w:val="1"/>
      <w:tblBorders>
        <w:top w:val="single" w:sz="8" w:space="0" w:color="A4243B" w:themeColor="accent6"/>
        <w:bottom w:val="single" w:sz="8" w:space="0" w:color="A4243B" w:themeColor="accent6"/>
      </w:tblBorders>
    </w:tblPr>
    <w:tblStylePr w:type="firstRow">
      <w:rPr>
        <w:rFonts w:asciiTheme="majorHAnsi" w:eastAsiaTheme="majorEastAsia" w:hAnsiTheme="majorHAnsi" w:cstheme="majorBidi"/>
      </w:rPr>
      <w:tblPr/>
      <w:tcPr>
        <w:tcBorders>
          <w:top w:val="nil"/>
          <w:bottom w:val="single" w:sz="8" w:space="0" w:color="A4243B" w:themeColor="accent6"/>
        </w:tcBorders>
      </w:tcPr>
    </w:tblStylePr>
    <w:tblStylePr w:type="lastRow">
      <w:rPr>
        <w:b/>
        <w:bCs/>
        <w:color w:val="F29559" w:themeColor="text2"/>
      </w:rPr>
      <w:tblPr/>
      <w:tcPr>
        <w:tcBorders>
          <w:top w:val="single" w:sz="8" w:space="0" w:color="A4243B" w:themeColor="accent6"/>
          <w:bottom w:val="single" w:sz="8" w:space="0" w:color="A4243B" w:themeColor="accent6"/>
        </w:tcBorders>
      </w:tcPr>
    </w:tblStylePr>
    <w:tblStylePr w:type="firstCol">
      <w:rPr>
        <w:b/>
        <w:bCs/>
      </w:rPr>
    </w:tblStylePr>
    <w:tblStylePr w:type="lastCol">
      <w:rPr>
        <w:b/>
        <w:bCs/>
      </w:rPr>
      <w:tblPr/>
      <w:tcPr>
        <w:tcBorders>
          <w:top w:val="single" w:sz="8" w:space="0" w:color="A4243B" w:themeColor="accent6"/>
          <w:bottom w:val="single" w:sz="8" w:space="0" w:color="A4243B" w:themeColor="accent6"/>
        </w:tcBorders>
      </w:tcPr>
    </w:tblStylePr>
    <w:tblStylePr w:type="band1Vert">
      <w:tblPr/>
      <w:tcPr>
        <w:shd w:val="clear" w:color="auto" w:fill="F1C0C8" w:themeFill="accent6" w:themeFillTint="3F"/>
      </w:tcPr>
    </w:tblStylePr>
    <w:tblStylePr w:type="band1Horz">
      <w:tblPr/>
      <w:tcPr>
        <w:shd w:val="clear" w:color="auto" w:fill="F1C0C8" w:themeFill="accent6" w:themeFillTint="3F"/>
      </w:tcPr>
    </w:tblStylePr>
  </w:style>
  <w:style w:type="table" w:styleId="MediumList2">
    <w:name w:val="Medium List 2"/>
    <w:basedOn w:val="TableNormal"/>
    <w:uiPriority w:val="66"/>
    <w:semiHidden/>
    <w:unhideWhenUsed/>
    <w:rsid w:val="002C2563"/>
    <w:pPr>
      <w:spacing w:after="0" w:line="240" w:lineRule="auto"/>
    </w:pPr>
    <w:rPr>
      <w:rFonts w:asciiTheme="majorHAnsi" w:eastAsiaTheme="majorEastAsia" w:hAnsiTheme="majorHAnsi" w:cstheme="majorBidi"/>
      <w:color w:val="0A2463" w:themeColor="text1"/>
    </w:rPr>
    <w:tblPr>
      <w:tblStyleRowBandSize w:val="1"/>
      <w:tblStyleColBandSize w:val="1"/>
      <w:tblBorders>
        <w:top w:val="single" w:sz="8" w:space="0" w:color="0A2463" w:themeColor="text1"/>
        <w:left w:val="single" w:sz="8" w:space="0" w:color="0A2463" w:themeColor="text1"/>
        <w:bottom w:val="single" w:sz="8" w:space="0" w:color="0A2463" w:themeColor="text1"/>
        <w:right w:val="single" w:sz="8" w:space="0" w:color="0A2463" w:themeColor="text1"/>
      </w:tblBorders>
    </w:tblPr>
    <w:tblStylePr w:type="firstRow">
      <w:rPr>
        <w:sz w:val="24"/>
        <w:szCs w:val="24"/>
      </w:rPr>
      <w:tblPr/>
      <w:tcPr>
        <w:tcBorders>
          <w:top w:val="nil"/>
          <w:left w:val="nil"/>
          <w:bottom w:val="single" w:sz="24" w:space="0" w:color="0A2463"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2463" w:themeColor="text1"/>
          <w:insideH w:val="nil"/>
          <w:insideV w:val="nil"/>
        </w:tcBorders>
        <w:shd w:val="clear" w:color="auto" w:fill="FFFFFF" w:themeFill="background1"/>
      </w:tcPr>
    </w:tblStylePr>
    <w:tblStylePr w:type="lastCol">
      <w:tblPr/>
      <w:tcPr>
        <w:tcBorders>
          <w:top w:val="nil"/>
          <w:left w:val="single" w:sz="8" w:space="0" w:color="0A246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4BCF6" w:themeFill="text1" w:themeFillTint="3F"/>
      </w:tcPr>
    </w:tblStylePr>
    <w:tblStylePr w:type="band1Horz">
      <w:tblPr/>
      <w:tcPr>
        <w:tcBorders>
          <w:top w:val="nil"/>
          <w:bottom w:val="nil"/>
          <w:insideH w:val="nil"/>
          <w:insideV w:val="nil"/>
        </w:tcBorders>
        <w:shd w:val="clear" w:color="auto" w:fill="A4BCF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C2563"/>
    <w:pPr>
      <w:spacing w:after="0" w:line="240" w:lineRule="auto"/>
    </w:pPr>
    <w:rPr>
      <w:rFonts w:asciiTheme="majorHAnsi" w:eastAsiaTheme="majorEastAsia" w:hAnsiTheme="majorHAnsi" w:cstheme="majorBidi"/>
      <w:color w:val="0A2463" w:themeColor="text1"/>
    </w:rPr>
    <w:tblPr>
      <w:tblStyleRowBandSize w:val="1"/>
      <w:tblStyleColBandSize w:val="1"/>
      <w:tblBorders>
        <w:top w:val="single" w:sz="8" w:space="0" w:color="0A2463" w:themeColor="accent1"/>
        <w:left w:val="single" w:sz="8" w:space="0" w:color="0A2463" w:themeColor="accent1"/>
        <w:bottom w:val="single" w:sz="8" w:space="0" w:color="0A2463" w:themeColor="accent1"/>
        <w:right w:val="single" w:sz="8" w:space="0" w:color="0A2463" w:themeColor="accent1"/>
      </w:tblBorders>
    </w:tblPr>
    <w:tblStylePr w:type="firstRow">
      <w:rPr>
        <w:sz w:val="24"/>
        <w:szCs w:val="24"/>
      </w:rPr>
      <w:tblPr/>
      <w:tcPr>
        <w:tcBorders>
          <w:top w:val="nil"/>
          <w:left w:val="nil"/>
          <w:bottom w:val="single" w:sz="24" w:space="0" w:color="0A246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2463" w:themeColor="accent1"/>
          <w:insideH w:val="nil"/>
          <w:insideV w:val="nil"/>
        </w:tcBorders>
        <w:shd w:val="clear" w:color="auto" w:fill="FFFFFF" w:themeFill="background1"/>
      </w:tcPr>
    </w:tblStylePr>
    <w:tblStylePr w:type="lastCol">
      <w:tblPr/>
      <w:tcPr>
        <w:tcBorders>
          <w:top w:val="nil"/>
          <w:left w:val="single" w:sz="8" w:space="0" w:color="0A246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4BCF6" w:themeFill="accent1" w:themeFillTint="3F"/>
      </w:tcPr>
    </w:tblStylePr>
    <w:tblStylePr w:type="band1Horz">
      <w:tblPr/>
      <w:tcPr>
        <w:tcBorders>
          <w:top w:val="nil"/>
          <w:bottom w:val="nil"/>
          <w:insideH w:val="nil"/>
          <w:insideV w:val="nil"/>
        </w:tcBorders>
        <w:shd w:val="clear" w:color="auto" w:fill="A4BC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C2563"/>
    <w:pPr>
      <w:spacing w:after="0" w:line="240" w:lineRule="auto"/>
    </w:pPr>
    <w:rPr>
      <w:rFonts w:asciiTheme="majorHAnsi" w:eastAsiaTheme="majorEastAsia" w:hAnsiTheme="majorHAnsi" w:cstheme="majorBidi"/>
      <w:color w:val="0A2463" w:themeColor="text1"/>
    </w:rPr>
    <w:tblPr>
      <w:tblStyleRowBandSize w:val="1"/>
      <w:tblStyleColBandSize w:val="1"/>
      <w:tblBorders>
        <w:top w:val="single" w:sz="8" w:space="0" w:color="005EB8" w:themeColor="accent2"/>
        <w:left w:val="single" w:sz="8" w:space="0" w:color="005EB8" w:themeColor="accent2"/>
        <w:bottom w:val="single" w:sz="8" w:space="0" w:color="005EB8" w:themeColor="accent2"/>
        <w:right w:val="single" w:sz="8" w:space="0" w:color="005EB8" w:themeColor="accent2"/>
      </w:tblBorders>
    </w:tblPr>
    <w:tblStylePr w:type="firstRow">
      <w:rPr>
        <w:sz w:val="24"/>
        <w:szCs w:val="24"/>
      </w:rPr>
      <w:tblPr/>
      <w:tcPr>
        <w:tcBorders>
          <w:top w:val="nil"/>
          <w:left w:val="nil"/>
          <w:bottom w:val="single" w:sz="24" w:space="0" w:color="005EB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B8" w:themeColor="accent2"/>
          <w:insideH w:val="nil"/>
          <w:insideV w:val="nil"/>
        </w:tcBorders>
        <w:shd w:val="clear" w:color="auto" w:fill="FFFFFF" w:themeFill="background1"/>
      </w:tcPr>
    </w:tblStylePr>
    <w:tblStylePr w:type="lastCol">
      <w:tblPr/>
      <w:tcPr>
        <w:tcBorders>
          <w:top w:val="nil"/>
          <w:left w:val="single" w:sz="8" w:space="0" w:color="005EB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D7FF" w:themeFill="accent2" w:themeFillTint="3F"/>
      </w:tcPr>
    </w:tblStylePr>
    <w:tblStylePr w:type="band1Horz">
      <w:tblPr/>
      <w:tcPr>
        <w:tcBorders>
          <w:top w:val="nil"/>
          <w:bottom w:val="nil"/>
          <w:insideH w:val="nil"/>
          <w:insideV w:val="nil"/>
        </w:tcBorders>
        <w:shd w:val="clear" w:color="auto" w:fill="AED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C2563"/>
    <w:pPr>
      <w:spacing w:after="0" w:line="240" w:lineRule="auto"/>
    </w:pPr>
    <w:rPr>
      <w:rFonts w:asciiTheme="majorHAnsi" w:eastAsiaTheme="majorEastAsia" w:hAnsiTheme="majorHAnsi" w:cstheme="majorBidi"/>
      <w:color w:val="0A2463" w:themeColor="text1"/>
    </w:rPr>
    <w:tblPr>
      <w:tblStyleRowBandSize w:val="1"/>
      <w:tblStyleColBandSize w:val="1"/>
      <w:tblBorders>
        <w:top w:val="single" w:sz="8" w:space="0" w:color="87C1B1" w:themeColor="accent3"/>
        <w:left w:val="single" w:sz="8" w:space="0" w:color="87C1B1" w:themeColor="accent3"/>
        <w:bottom w:val="single" w:sz="8" w:space="0" w:color="87C1B1" w:themeColor="accent3"/>
        <w:right w:val="single" w:sz="8" w:space="0" w:color="87C1B1" w:themeColor="accent3"/>
      </w:tblBorders>
    </w:tblPr>
    <w:tblStylePr w:type="firstRow">
      <w:rPr>
        <w:sz w:val="24"/>
        <w:szCs w:val="24"/>
      </w:rPr>
      <w:tblPr/>
      <w:tcPr>
        <w:tcBorders>
          <w:top w:val="nil"/>
          <w:left w:val="nil"/>
          <w:bottom w:val="single" w:sz="24" w:space="0" w:color="87C1B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7C1B1" w:themeColor="accent3"/>
          <w:insideH w:val="nil"/>
          <w:insideV w:val="nil"/>
        </w:tcBorders>
        <w:shd w:val="clear" w:color="auto" w:fill="FFFFFF" w:themeFill="background1"/>
      </w:tcPr>
    </w:tblStylePr>
    <w:tblStylePr w:type="lastCol">
      <w:tblPr/>
      <w:tcPr>
        <w:tcBorders>
          <w:top w:val="nil"/>
          <w:left w:val="single" w:sz="8" w:space="0" w:color="87C1B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FEB" w:themeFill="accent3" w:themeFillTint="3F"/>
      </w:tcPr>
    </w:tblStylePr>
    <w:tblStylePr w:type="band1Horz">
      <w:tblPr/>
      <w:tcPr>
        <w:tcBorders>
          <w:top w:val="nil"/>
          <w:bottom w:val="nil"/>
          <w:insideH w:val="nil"/>
          <w:insideV w:val="nil"/>
        </w:tcBorders>
        <w:shd w:val="clear" w:color="auto" w:fill="E1EFE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C2563"/>
    <w:pPr>
      <w:spacing w:after="0" w:line="240" w:lineRule="auto"/>
    </w:pPr>
    <w:rPr>
      <w:rFonts w:asciiTheme="majorHAnsi" w:eastAsiaTheme="majorEastAsia" w:hAnsiTheme="majorHAnsi" w:cstheme="majorBidi"/>
      <w:color w:val="0A2463" w:themeColor="text1"/>
    </w:rPr>
    <w:tblPr>
      <w:tblStyleRowBandSize w:val="1"/>
      <w:tblStyleColBandSize w:val="1"/>
      <w:tblBorders>
        <w:top w:val="single" w:sz="8" w:space="0" w:color="F29559" w:themeColor="accent4"/>
        <w:left w:val="single" w:sz="8" w:space="0" w:color="F29559" w:themeColor="accent4"/>
        <w:bottom w:val="single" w:sz="8" w:space="0" w:color="F29559" w:themeColor="accent4"/>
        <w:right w:val="single" w:sz="8" w:space="0" w:color="F29559" w:themeColor="accent4"/>
      </w:tblBorders>
    </w:tblPr>
    <w:tblStylePr w:type="firstRow">
      <w:rPr>
        <w:sz w:val="24"/>
        <w:szCs w:val="24"/>
      </w:rPr>
      <w:tblPr/>
      <w:tcPr>
        <w:tcBorders>
          <w:top w:val="nil"/>
          <w:left w:val="nil"/>
          <w:bottom w:val="single" w:sz="24" w:space="0" w:color="F2955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9559" w:themeColor="accent4"/>
          <w:insideH w:val="nil"/>
          <w:insideV w:val="nil"/>
        </w:tcBorders>
        <w:shd w:val="clear" w:color="auto" w:fill="FFFFFF" w:themeFill="background1"/>
      </w:tcPr>
    </w:tblStylePr>
    <w:tblStylePr w:type="lastCol">
      <w:tblPr/>
      <w:tcPr>
        <w:tcBorders>
          <w:top w:val="nil"/>
          <w:left w:val="single" w:sz="8" w:space="0" w:color="F2955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4D5" w:themeFill="accent4" w:themeFillTint="3F"/>
      </w:tcPr>
    </w:tblStylePr>
    <w:tblStylePr w:type="band1Horz">
      <w:tblPr/>
      <w:tcPr>
        <w:tcBorders>
          <w:top w:val="nil"/>
          <w:bottom w:val="nil"/>
          <w:insideH w:val="nil"/>
          <w:insideV w:val="nil"/>
        </w:tcBorders>
        <w:shd w:val="clear" w:color="auto" w:fill="FBE4D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C2563"/>
    <w:pPr>
      <w:spacing w:after="0" w:line="240" w:lineRule="auto"/>
    </w:pPr>
    <w:rPr>
      <w:rFonts w:asciiTheme="majorHAnsi" w:eastAsiaTheme="majorEastAsia" w:hAnsiTheme="majorHAnsi" w:cstheme="majorBidi"/>
      <w:color w:val="0A2463" w:themeColor="text1"/>
    </w:rPr>
    <w:tblPr>
      <w:tblStyleRowBandSize w:val="1"/>
      <w:tblStyleColBandSize w:val="1"/>
      <w:tblBorders>
        <w:top w:val="single" w:sz="8" w:space="0" w:color="005EB8" w:themeColor="accent5"/>
        <w:left w:val="single" w:sz="8" w:space="0" w:color="005EB8" w:themeColor="accent5"/>
        <w:bottom w:val="single" w:sz="8" w:space="0" w:color="005EB8" w:themeColor="accent5"/>
        <w:right w:val="single" w:sz="8" w:space="0" w:color="005EB8" w:themeColor="accent5"/>
      </w:tblBorders>
    </w:tblPr>
    <w:tblStylePr w:type="firstRow">
      <w:rPr>
        <w:sz w:val="24"/>
        <w:szCs w:val="24"/>
      </w:rPr>
      <w:tblPr/>
      <w:tcPr>
        <w:tcBorders>
          <w:top w:val="nil"/>
          <w:left w:val="nil"/>
          <w:bottom w:val="single" w:sz="24" w:space="0" w:color="005EB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B8" w:themeColor="accent5"/>
          <w:insideH w:val="nil"/>
          <w:insideV w:val="nil"/>
        </w:tcBorders>
        <w:shd w:val="clear" w:color="auto" w:fill="FFFFFF" w:themeFill="background1"/>
      </w:tcPr>
    </w:tblStylePr>
    <w:tblStylePr w:type="lastCol">
      <w:tblPr/>
      <w:tcPr>
        <w:tcBorders>
          <w:top w:val="nil"/>
          <w:left w:val="single" w:sz="8" w:space="0" w:color="005EB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D7FF" w:themeFill="accent5" w:themeFillTint="3F"/>
      </w:tcPr>
    </w:tblStylePr>
    <w:tblStylePr w:type="band1Horz">
      <w:tblPr/>
      <w:tcPr>
        <w:tcBorders>
          <w:top w:val="nil"/>
          <w:bottom w:val="nil"/>
          <w:insideH w:val="nil"/>
          <w:insideV w:val="nil"/>
        </w:tcBorders>
        <w:shd w:val="clear" w:color="auto" w:fill="AED7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C2563"/>
    <w:pPr>
      <w:spacing w:after="0" w:line="240" w:lineRule="auto"/>
    </w:pPr>
    <w:rPr>
      <w:rFonts w:asciiTheme="majorHAnsi" w:eastAsiaTheme="majorEastAsia" w:hAnsiTheme="majorHAnsi" w:cstheme="majorBidi"/>
      <w:color w:val="0A2463" w:themeColor="text1"/>
    </w:rPr>
    <w:tblPr>
      <w:tblStyleRowBandSize w:val="1"/>
      <w:tblStyleColBandSize w:val="1"/>
      <w:tblBorders>
        <w:top w:val="single" w:sz="8" w:space="0" w:color="A4243B" w:themeColor="accent6"/>
        <w:left w:val="single" w:sz="8" w:space="0" w:color="A4243B" w:themeColor="accent6"/>
        <w:bottom w:val="single" w:sz="8" w:space="0" w:color="A4243B" w:themeColor="accent6"/>
        <w:right w:val="single" w:sz="8" w:space="0" w:color="A4243B" w:themeColor="accent6"/>
      </w:tblBorders>
    </w:tblPr>
    <w:tblStylePr w:type="firstRow">
      <w:rPr>
        <w:sz w:val="24"/>
        <w:szCs w:val="24"/>
      </w:rPr>
      <w:tblPr/>
      <w:tcPr>
        <w:tcBorders>
          <w:top w:val="nil"/>
          <w:left w:val="nil"/>
          <w:bottom w:val="single" w:sz="24" w:space="0" w:color="A4243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243B" w:themeColor="accent6"/>
          <w:insideH w:val="nil"/>
          <w:insideV w:val="nil"/>
        </w:tcBorders>
        <w:shd w:val="clear" w:color="auto" w:fill="FFFFFF" w:themeFill="background1"/>
      </w:tcPr>
    </w:tblStylePr>
    <w:tblStylePr w:type="lastCol">
      <w:tblPr/>
      <w:tcPr>
        <w:tcBorders>
          <w:top w:val="nil"/>
          <w:left w:val="single" w:sz="8" w:space="0" w:color="A4243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C0C8" w:themeFill="accent6" w:themeFillTint="3F"/>
      </w:tcPr>
    </w:tblStylePr>
    <w:tblStylePr w:type="band1Horz">
      <w:tblPr/>
      <w:tcPr>
        <w:tcBorders>
          <w:top w:val="nil"/>
          <w:bottom w:val="nil"/>
          <w:insideH w:val="nil"/>
          <w:insideV w:val="nil"/>
        </w:tcBorders>
        <w:shd w:val="clear" w:color="auto" w:fill="F1C0C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C2563"/>
    <w:pPr>
      <w:spacing w:after="0" w:line="240" w:lineRule="auto"/>
    </w:pPr>
    <w:tblPr>
      <w:tblStyleRowBandSize w:val="1"/>
      <w:tblStyleColBandSize w:val="1"/>
      <w:tblBorders>
        <w:top w:val="single" w:sz="8" w:space="0" w:color="1344BE" w:themeColor="text1" w:themeTint="BF"/>
        <w:left w:val="single" w:sz="8" w:space="0" w:color="1344BE" w:themeColor="text1" w:themeTint="BF"/>
        <w:bottom w:val="single" w:sz="8" w:space="0" w:color="1344BE" w:themeColor="text1" w:themeTint="BF"/>
        <w:right w:val="single" w:sz="8" w:space="0" w:color="1344BE" w:themeColor="text1" w:themeTint="BF"/>
        <w:insideH w:val="single" w:sz="8" w:space="0" w:color="1344BE" w:themeColor="text1" w:themeTint="BF"/>
      </w:tblBorders>
    </w:tblPr>
    <w:tblStylePr w:type="firstRow">
      <w:pPr>
        <w:spacing w:before="0" w:after="0" w:line="240" w:lineRule="auto"/>
      </w:pPr>
      <w:rPr>
        <w:b/>
        <w:bCs/>
        <w:color w:val="FFFFFF" w:themeColor="background1"/>
      </w:rPr>
      <w:tblPr/>
      <w:tcPr>
        <w:tcBorders>
          <w:top w:val="single" w:sz="8" w:space="0" w:color="1344BE" w:themeColor="text1" w:themeTint="BF"/>
          <w:left w:val="single" w:sz="8" w:space="0" w:color="1344BE" w:themeColor="text1" w:themeTint="BF"/>
          <w:bottom w:val="single" w:sz="8" w:space="0" w:color="1344BE" w:themeColor="text1" w:themeTint="BF"/>
          <w:right w:val="single" w:sz="8" w:space="0" w:color="1344BE" w:themeColor="text1" w:themeTint="BF"/>
          <w:insideH w:val="nil"/>
          <w:insideV w:val="nil"/>
        </w:tcBorders>
        <w:shd w:val="clear" w:color="auto" w:fill="0A2463" w:themeFill="text1"/>
      </w:tcPr>
    </w:tblStylePr>
    <w:tblStylePr w:type="lastRow">
      <w:pPr>
        <w:spacing w:before="0" w:after="0" w:line="240" w:lineRule="auto"/>
      </w:pPr>
      <w:rPr>
        <w:b/>
        <w:bCs/>
      </w:rPr>
      <w:tblPr/>
      <w:tcPr>
        <w:tcBorders>
          <w:top w:val="double" w:sz="6" w:space="0" w:color="1344BE" w:themeColor="text1" w:themeTint="BF"/>
          <w:left w:val="single" w:sz="8" w:space="0" w:color="1344BE" w:themeColor="text1" w:themeTint="BF"/>
          <w:bottom w:val="single" w:sz="8" w:space="0" w:color="1344BE" w:themeColor="text1" w:themeTint="BF"/>
          <w:right w:val="single" w:sz="8" w:space="0" w:color="1344BE" w:themeColor="text1" w:themeTint="BF"/>
          <w:insideH w:val="nil"/>
          <w:insideV w:val="nil"/>
        </w:tcBorders>
      </w:tcPr>
    </w:tblStylePr>
    <w:tblStylePr w:type="firstCol">
      <w:rPr>
        <w:b/>
        <w:bCs/>
      </w:rPr>
    </w:tblStylePr>
    <w:tblStylePr w:type="lastCol">
      <w:rPr>
        <w:b/>
        <w:bCs/>
      </w:rPr>
    </w:tblStylePr>
    <w:tblStylePr w:type="band1Vert">
      <w:tblPr/>
      <w:tcPr>
        <w:shd w:val="clear" w:color="auto" w:fill="A4BCF6" w:themeFill="text1" w:themeFillTint="3F"/>
      </w:tcPr>
    </w:tblStylePr>
    <w:tblStylePr w:type="band1Horz">
      <w:tblPr/>
      <w:tcPr>
        <w:tcBorders>
          <w:insideH w:val="nil"/>
          <w:insideV w:val="nil"/>
        </w:tcBorders>
        <w:shd w:val="clear" w:color="auto" w:fill="A4BCF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C2563"/>
    <w:pPr>
      <w:spacing w:after="0" w:line="240" w:lineRule="auto"/>
    </w:pPr>
    <w:tblPr>
      <w:tblStyleRowBandSize w:val="1"/>
      <w:tblStyleColBandSize w:val="1"/>
      <w:tblBorders>
        <w:top w:val="single" w:sz="8" w:space="0" w:color="1344BE" w:themeColor="accent1" w:themeTint="BF"/>
        <w:left w:val="single" w:sz="8" w:space="0" w:color="1344BE" w:themeColor="accent1" w:themeTint="BF"/>
        <w:bottom w:val="single" w:sz="8" w:space="0" w:color="1344BE" w:themeColor="accent1" w:themeTint="BF"/>
        <w:right w:val="single" w:sz="8" w:space="0" w:color="1344BE" w:themeColor="accent1" w:themeTint="BF"/>
        <w:insideH w:val="single" w:sz="8" w:space="0" w:color="1344BE" w:themeColor="accent1" w:themeTint="BF"/>
      </w:tblBorders>
    </w:tblPr>
    <w:tblStylePr w:type="firstRow">
      <w:pPr>
        <w:spacing w:before="0" w:after="0" w:line="240" w:lineRule="auto"/>
      </w:pPr>
      <w:rPr>
        <w:b/>
        <w:bCs/>
        <w:color w:val="FFFFFF" w:themeColor="background1"/>
      </w:rPr>
      <w:tblPr/>
      <w:tcPr>
        <w:tcBorders>
          <w:top w:val="single" w:sz="8" w:space="0" w:color="1344BE" w:themeColor="accent1" w:themeTint="BF"/>
          <w:left w:val="single" w:sz="8" w:space="0" w:color="1344BE" w:themeColor="accent1" w:themeTint="BF"/>
          <w:bottom w:val="single" w:sz="8" w:space="0" w:color="1344BE" w:themeColor="accent1" w:themeTint="BF"/>
          <w:right w:val="single" w:sz="8" w:space="0" w:color="1344BE" w:themeColor="accent1" w:themeTint="BF"/>
          <w:insideH w:val="nil"/>
          <w:insideV w:val="nil"/>
        </w:tcBorders>
        <w:shd w:val="clear" w:color="auto" w:fill="0A2463" w:themeFill="accent1"/>
      </w:tcPr>
    </w:tblStylePr>
    <w:tblStylePr w:type="lastRow">
      <w:pPr>
        <w:spacing w:before="0" w:after="0" w:line="240" w:lineRule="auto"/>
      </w:pPr>
      <w:rPr>
        <w:b/>
        <w:bCs/>
      </w:rPr>
      <w:tblPr/>
      <w:tcPr>
        <w:tcBorders>
          <w:top w:val="double" w:sz="6" w:space="0" w:color="1344BE" w:themeColor="accent1" w:themeTint="BF"/>
          <w:left w:val="single" w:sz="8" w:space="0" w:color="1344BE" w:themeColor="accent1" w:themeTint="BF"/>
          <w:bottom w:val="single" w:sz="8" w:space="0" w:color="1344BE" w:themeColor="accent1" w:themeTint="BF"/>
          <w:right w:val="single" w:sz="8" w:space="0" w:color="1344B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4BCF6" w:themeFill="accent1" w:themeFillTint="3F"/>
      </w:tcPr>
    </w:tblStylePr>
    <w:tblStylePr w:type="band1Horz">
      <w:tblPr/>
      <w:tcPr>
        <w:tcBorders>
          <w:insideH w:val="nil"/>
          <w:insideV w:val="nil"/>
        </w:tcBorders>
        <w:shd w:val="clear" w:color="auto" w:fill="A4BCF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C2563"/>
    <w:pPr>
      <w:spacing w:after="0" w:line="240" w:lineRule="auto"/>
    </w:pPr>
    <w:tblPr>
      <w:tblStyleRowBandSize w:val="1"/>
      <w:tblStyleColBandSize w:val="1"/>
      <w:tblBorders>
        <w:top w:val="single" w:sz="8" w:space="0" w:color="0A87FF" w:themeColor="accent2" w:themeTint="BF"/>
        <w:left w:val="single" w:sz="8" w:space="0" w:color="0A87FF" w:themeColor="accent2" w:themeTint="BF"/>
        <w:bottom w:val="single" w:sz="8" w:space="0" w:color="0A87FF" w:themeColor="accent2" w:themeTint="BF"/>
        <w:right w:val="single" w:sz="8" w:space="0" w:color="0A87FF" w:themeColor="accent2" w:themeTint="BF"/>
        <w:insideH w:val="single" w:sz="8" w:space="0" w:color="0A87FF" w:themeColor="accent2" w:themeTint="BF"/>
      </w:tblBorders>
    </w:tblPr>
    <w:tblStylePr w:type="firstRow">
      <w:pPr>
        <w:spacing w:before="0" w:after="0" w:line="240" w:lineRule="auto"/>
      </w:pPr>
      <w:rPr>
        <w:b/>
        <w:bCs/>
        <w:color w:val="FFFFFF" w:themeColor="background1"/>
      </w:rPr>
      <w:tblPr/>
      <w:tcPr>
        <w:tcBorders>
          <w:top w:val="single" w:sz="8" w:space="0" w:color="0A87FF" w:themeColor="accent2" w:themeTint="BF"/>
          <w:left w:val="single" w:sz="8" w:space="0" w:color="0A87FF" w:themeColor="accent2" w:themeTint="BF"/>
          <w:bottom w:val="single" w:sz="8" w:space="0" w:color="0A87FF" w:themeColor="accent2" w:themeTint="BF"/>
          <w:right w:val="single" w:sz="8" w:space="0" w:color="0A87FF" w:themeColor="accent2" w:themeTint="BF"/>
          <w:insideH w:val="nil"/>
          <w:insideV w:val="nil"/>
        </w:tcBorders>
        <w:shd w:val="clear" w:color="auto" w:fill="005EB8" w:themeFill="accent2"/>
      </w:tcPr>
    </w:tblStylePr>
    <w:tblStylePr w:type="lastRow">
      <w:pPr>
        <w:spacing w:before="0" w:after="0" w:line="240" w:lineRule="auto"/>
      </w:pPr>
      <w:rPr>
        <w:b/>
        <w:bCs/>
      </w:rPr>
      <w:tblPr/>
      <w:tcPr>
        <w:tcBorders>
          <w:top w:val="double" w:sz="6" w:space="0" w:color="0A87FF" w:themeColor="accent2" w:themeTint="BF"/>
          <w:left w:val="single" w:sz="8" w:space="0" w:color="0A87FF" w:themeColor="accent2" w:themeTint="BF"/>
          <w:bottom w:val="single" w:sz="8" w:space="0" w:color="0A87FF" w:themeColor="accent2" w:themeTint="BF"/>
          <w:right w:val="single" w:sz="8" w:space="0" w:color="0A8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AED7FF" w:themeFill="accent2" w:themeFillTint="3F"/>
      </w:tcPr>
    </w:tblStylePr>
    <w:tblStylePr w:type="band1Horz">
      <w:tblPr/>
      <w:tcPr>
        <w:tcBorders>
          <w:insideH w:val="nil"/>
          <w:insideV w:val="nil"/>
        </w:tcBorders>
        <w:shd w:val="clear" w:color="auto" w:fill="AED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C2563"/>
    <w:pPr>
      <w:spacing w:after="0" w:line="240" w:lineRule="auto"/>
    </w:pPr>
    <w:tblPr>
      <w:tblStyleRowBandSize w:val="1"/>
      <w:tblStyleColBandSize w:val="1"/>
      <w:tblBorders>
        <w:top w:val="single" w:sz="8" w:space="0" w:color="A5D0C4" w:themeColor="accent3" w:themeTint="BF"/>
        <w:left w:val="single" w:sz="8" w:space="0" w:color="A5D0C4" w:themeColor="accent3" w:themeTint="BF"/>
        <w:bottom w:val="single" w:sz="8" w:space="0" w:color="A5D0C4" w:themeColor="accent3" w:themeTint="BF"/>
        <w:right w:val="single" w:sz="8" w:space="0" w:color="A5D0C4" w:themeColor="accent3" w:themeTint="BF"/>
        <w:insideH w:val="single" w:sz="8" w:space="0" w:color="A5D0C4" w:themeColor="accent3" w:themeTint="BF"/>
      </w:tblBorders>
    </w:tblPr>
    <w:tblStylePr w:type="firstRow">
      <w:pPr>
        <w:spacing w:before="0" w:after="0" w:line="240" w:lineRule="auto"/>
      </w:pPr>
      <w:rPr>
        <w:b/>
        <w:bCs/>
        <w:color w:val="FFFFFF" w:themeColor="background1"/>
      </w:rPr>
      <w:tblPr/>
      <w:tcPr>
        <w:tcBorders>
          <w:top w:val="single" w:sz="8" w:space="0" w:color="A5D0C4" w:themeColor="accent3" w:themeTint="BF"/>
          <w:left w:val="single" w:sz="8" w:space="0" w:color="A5D0C4" w:themeColor="accent3" w:themeTint="BF"/>
          <w:bottom w:val="single" w:sz="8" w:space="0" w:color="A5D0C4" w:themeColor="accent3" w:themeTint="BF"/>
          <w:right w:val="single" w:sz="8" w:space="0" w:color="A5D0C4" w:themeColor="accent3" w:themeTint="BF"/>
          <w:insideH w:val="nil"/>
          <w:insideV w:val="nil"/>
        </w:tcBorders>
        <w:shd w:val="clear" w:color="auto" w:fill="87C1B1" w:themeFill="accent3"/>
      </w:tcPr>
    </w:tblStylePr>
    <w:tblStylePr w:type="lastRow">
      <w:pPr>
        <w:spacing w:before="0" w:after="0" w:line="240" w:lineRule="auto"/>
      </w:pPr>
      <w:rPr>
        <w:b/>
        <w:bCs/>
      </w:rPr>
      <w:tblPr/>
      <w:tcPr>
        <w:tcBorders>
          <w:top w:val="double" w:sz="6" w:space="0" w:color="A5D0C4" w:themeColor="accent3" w:themeTint="BF"/>
          <w:left w:val="single" w:sz="8" w:space="0" w:color="A5D0C4" w:themeColor="accent3" w:themeTint="BF"/>
          <w:bottom w:val="single" w:sz="8" w:space="0" w:color="A5D0C4" w:themeColor="accent3" w:themeTint="BF"/>
          <w:right w:val="single" w:sz="8" w:space="0" w:color="A5D0C4"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EFEB" w:themeFill="accent3" w:themeFillTint="3F"/>
      </w:tcPr>
    </w:tblStylePr>
    <w:tblStylePr w:type="band1Horz">
      <w:tblPr/>
      <w:tcPr>
        <w:tcBorders>
          <w:insideH w:val="nil"/>
          <w:insideV w:val="nil"/>
        </w:tcBorders>
        <w:shd w:val="clear" w:color="auto" w:fill="E1EFE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C2563"/>
    <w:pPr>
      <w:spacing w:after="0" w:line="240" w:lineRule="auto"/>
    </w:pPr>
    <w:tblPr>
      <w:tblStyleRowBandSize w:val="1"/>
      <w:tblStyleColBandSize w:val="1"/>
      <w:tblBorders>
        <w:top w:val="single" w:sz="8" w:space="0" w:color="F5AF82" w:themeColor="accent4" w:themeTint="BF"/>
        <w:left w:val="single" w:sz="8" w:space="0" w:color="F5AF82" w:themeColor="accent4" w:themeTint="BF"/>
        <w:bottom w:val="single" w:sz="8" w:space="0" w:color="F5AF82" w:themeColor="accent4" w:themeTint="BF"/>
        <w:right w:val="single" w:sz="8" w:space="0" w:color="F5AF82" w:themeColor="accent4" w:themeTint="BF"/>
        <w:insideH w:val="single" w:sz="8" w:space="0" w:color="F5AF82" w:themeColor="accent4" w:themeTint="BF"/>
      </w:tblBorders>
    </w:tblPr>
    <w:tblStylePr w:type="firstRow">
      <w:pPr>
        <w:spacing w:before="0" w:after="0" w:line="240" w:lineRule="auto"/>
      </w:pPr>
      <w:rPr>
        <w:b/>
        <w:bCs/>
        <w:color w:val="FFFFFF" w:themeColor="background1"/>
      </w:rPr>
      <w:tblPr/>
      <w:tcPr>
        <w:tcBorders>
          <w:top w:val="single" w:sz="8" w:space="0" w:color="F5AF82" w:themeColor="accent4" w:themeTint="BF"/>
          <w:left w:val="single" w:sz="8" w:space="0" w:color="F5AF82" w:themeColor="accent4" w:themeTint="BF"/>
          <w:bottom w:val="single" w:sz="8" w:space="0" w:color="F5AF82" w:themeColor="accent4" w:themeTint="BF"/>
          <w:right w:val="single" w:sz="8" w:space="0" w:color="F5AF82" w:themeColor="accent4" w:themeTint="BF"/>
          <w:insideH w:val="nil"/>
          <w:insideV w:val="nil"/>
        </w:tcBorders>
        <w:shd w:val="clear" w:color="auto" w:fill="F29559" w:themeFill="accent4"/>
      </w:tcPr>
    </w:tblStylePr>
    <w:tblStylePr w:type="lastRow">
      <w:pPr>
        <w:spacing w:before="0" w:after="0" w:line="240" w:lineRule="auto"/>
      </w:pPr>
      <w:rPr>
        <w:b/>
        <w:bCs/>
      </w:rPr>
      <w:tblPr/>
      <w:tcPr>
        <w:tcBorders>
          <w:top w:val="double" w:sz="6" w:space="0" w:color="F5AF82" w:themeColor="accent4" w:themeTint="BF"/>
          <w:left w:val="single" w:sz="8" w:space="0" w:color="F5AF82" w:themeColor="accent4" w:themeTint="BF"/>
          <w:bottom w:val="single" w:sz="8" w:space="0" w:color="F5AF82" w:themeColor="accent4" w:themeTint="BF"/>
          <w:right w:val="single" w:sz="8" w:space="0" w:color="F5AF82"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4D5" w:themeFill="accent4" w:themeFillTint="3F"/>
      </w:tcPr>
    </w:tblStylePr>
    <w:tblStylePr w:type="band1Horz">
      <w:tblPr/>
      <w:tcPr>
        <w:tcBorders>
          <w:insideH w:val="nil"/>
          <w:insideV w:val="nil"/>
        </w:tcBorders>
        <w:shd w:val="clear" w:color="auto" w:fill="FBE4D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C2563"/>
    <w:pPr>
      <w:spacing w:after="0" w:line="240" w:lineRule="auto"/>
    </w:pPr>
    <w:tblPr>
      <w:tblStyleRowBandSize w:val="1"/>
      <w:tblStyleColBandSize w:val="1"/>
      <w:tblBorders>
        <w:top w:val="single" w:sz="8" w:space="0" w:color="0A87FF" w:themeColor="accent5" w:themeTint="BF"/>
        <w:left w:val="single" w:sz="8" w:space="0" w:color="0A87FF" w:themeColor="accent5" w:themeTint="BF"/>
        <w:bottom w:val="single" w:sz="8" w:space="0" w:color="0A87FF" w:themeColor="accent5" w:themeTint="BF"/>
        <w:right w:val="single" w:sz="8" w:space="0" w:color="0A87FF" w:themeColor="accent5" w:themeTint="BF"/>
        <w:insideH w:val="single" w:sz="8" w:space="0" w:color="0A87FF" w:themeColor="accent5" w:themeTint="BF"/>
      </w:tblBorders>
    </w:tblPr>
    <w:tblStylePr w:type="firstRow">
      <w:pPr>
        <w:spacing w:before="0" w:after="0" w:line="240" w:lineRule="auto"/>
      </w:pPr>
      <w:rPr>
        <w:b/>
        <w:bCs/>
        <w:color w:val="FFFFFF" w:themeColor="background1"/>
      </w:rPr>
      <w:tblPr/>
      <w:tcPr>
        <w:tcBorders>
          <w:top w:val="single" w:sz="8" w:space="0" w:color="0A87FF" w:themeColor="accent5" w:themeTint="BF"/>
          <w:left w:val="single" w:sz="8" w:space="0" w:color="0A87FF" w:themeColor="accent5" w:themeTint="BF"/>
          <w:bottom w:val="single" w:sz="8" w:space="0" w:color="0A87FF" w:themeColor="accent5" w:themeTint="BF"/>
          <w:right w:val="single" w:sz="8" w:space="0" w:color="0A87FF" w:themeColor="accent5" w:themeTint="BF"/>
          <w:insideH w:val="nil"/>
          <w:insideV w:val="nil"/>
        </w:tcBorders>
        <w:shd w:val="clear" w:color="auto" w:fill="005EB8" w:themeFill="accent5"/>
      </w:tcPr>
    </w:tblStylePr>
    <w:tblStylePr w:type="lastRow">
      <w:pPr>
        <w:spacing w:before="0" w:after="0" w:line="240" w:lineRule="auto"/>
      </w:pPr>
      <w:rPr>
        <w:b/>
        <w:bCs/>
      </w:rPr>
      <w:tblPr/>
      <w:tcPr>
        <w:tcBorders>
          <w:top w:val="double" w:sz="6" w:space="0" w:color="0A87FF" w:themeColor="accent5" w:themeTint="BF"/>
          <w:left w:val="single" w:sz="8" w:space="0" w:color="0A87FF" w:themeColor="accent5" w:themeTint="BF"/>
          <w:bottom w:val="single" w:sz="8" w:space="0" w:color="0A87FF" w:themeColor="accent5" w:themeTint="BF"/>
          <w:right w:val="single" w:sz="8" w:space="0" w:color="0A87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AED7FF" w:themeFill="accent5" w:themeFillTint="3F"/>
      </w:tcPr>
    </w:tblStylePr>
    <w:tblStylePr w:type="band1Horz">
      <w:tblPr/>
      <w:tcPr>
        <w:tcBorders>
          <w:insideH w:val="nil"/>
          <w:insideV w:val="nil"/>
        </w:tcBorders>
        <w:shd w:val="clear" w:color="auto" w:fill="AED7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C2563"/>
    <w:pPr>
      <w:spacing w:after="0" w:line="240" w:lineRule="auto"/>
    </w:pPr>
    <w:tblPr>
      <w:tblStyleRowBandSize w:val="1"/>
      <w:tblStyleColBandSize w:val="1"/>
      <w:tblBorders>
        <w:top w:val="single" w:sz="8" w:space="0" w:color="D5405A" w:themeColor="accent6" w:themeTint="BF"/>
        <w:left w:val="single" w:sz="8" w:space="0" w:color="D5405A" w:themeColor="accent6" w:themeTint="BF"/>
        <w:bottom w:val="single" w:sz="8" w:space="0" w:color="D5405A" w:themeColor="accent6" w:themeTint="BF"/>
        <w:right w:val="single" w:sz="8" w:space="0" w:color="D5405A" w:themeColor="accent6" w:themeTint="BF"/>
        <w:insideH w:val="single" w:sz="8" w:space="0" w:color="D5405A" w:themeColor="accent6" w:themeTint="BF"/>
      </w:tblBorders>
    </w:tblPr>
    <w:tblStylePr w:type="firstRow">
      <w:pPr>
        <w:spacing w:before="0" w:after="0" w:line="240" w:lineRule="auto"/>
      </w:pPr>
      <w:rPr>
        <w:b/>
        <w:bCs/>
        <w:color w:val="FFFFFF" w:themeColor="background1"/>
      </w:rPr>
      <w:tblPr/>
      <w:tcPr>
        <w:tcBorders>
          <w:top w:val="single" w:sz="8" w:space="0" w:color="D5405A" w:themeColor="accent6" w:themeTint="BF"/>
          <w:left w:val="single" w:sz="8" w:space="0" w:color="D5405A" w:themeColor="accent6" w:themeTint="BF"/>
          <w:bottom w:val="single" w:sz="8" w:space="0" w:color="D5405A" w:themeColor="accent6" w:themeTint="BF"/>
          <w:right w:val="single" w:sz="8" w:space="0" w:color="D5405A" w:themeColor="accent6" w:themeTint="BF"/>
          <w:insideH w:val="nil"/>
          <w:insideV w:val="nil"/>
        </w:tcBorders>
        <w:shd w:val="clear" w:color="auto" w:fill="A4243B" w:themeFill="accent6"/>
      </w:tcPr>
    </w:tblStylePr>
    <w:tblStylePr w:type="lastRow">
      <w:pPr>
        <w:spacing w:before="0" w:after="0" w:line="240" w:lineRule="auto"/>
      </w:pPr>
      <w:rPr>
        <w:b/>
        <w:bCs/>
      </w:rPr>
      <w:tblPr/>
      <w:tcPr>
        <w:tcBorders>
          <w:top w:val="double" w:sz="6" w:space="0" w:color="D5405A" w:themeColor="accent6" w:themeTint="BF"/>
          <w:left w:val="single" w:sz="8" w:space="0" w:color="D5405A" w:themeColor="accent6" w:themeTint="BF"/>
          <w:bottom w:val="single" w:sz="8" w:space="0" w:color="D5405A" w:themeColor="accent6" w:themeTint="BF"/>
          <w:right w:val="single" w:sz="8" w:space="0" w:color="D54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1C0C8" w:themeFill="accent6" w:themeFillTint="3F"/>
      </w:tcPr>
    </w:tblStylePr>
    <w:tblStylePr w:type="band1Horz">
      <w:tblPr/>
      <w:tcPr>
        <w:tcBorders>
          <w:insideH w:val="nil"/>
          <w:insideV w:val="nil"/>
        </w:tcBorders>
        <w:shd w:val="clear" w:color="auto" w:fill="F1C0C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246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A2463" w:themeFill="text1"/>
      </w:tcPr>
    </w:tblStylePr>
    <w:tblStylePr w:type="lastCol">
      <w:rPr>
        <w:b/>
        <w:bCs/>
        <w:color w:val="FFFFFF" w:themeColor="background1"/>
      </w:rPr>
      <w:tblPr/>
      <w:tcPr>
        <w:tcBorders>
          <w:left w:val="nil"/>
          <w:right w:val="nil"/>
          <w:insideH w:val="nil"/>
          <w:insideV w:val="nil"/>
        </w:tcBorders>
        <w:shd w:val="clear" w:color="auto" w:fill="0A246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246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A2463" w:themeFill="accent1"/>
      </w:tcPr>
    </w:tblStylePr>
    <w:tblStylePr w:type="lastCol">
      <w:rPr>
        <w:b/>
        <w:bCs/>
        <w:color w:val="FFFFFF" w:themeColor="background1"/>
      </w:rPr>
      <w:tblPr/>
      <w:tcPr>
        <w:tcBorders>
          <w:left w:val="nil"/>
          <w:right w:val="nil"/>
          <w:insideH w:val="nil"/>
          <w:insideV w:val="nil"/>
        </w:tcBorders>
        <w:shd w:val="clear" w:color="auto" w:fill="0A246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EB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EB8" w:themeFill="accent2"/>
      </w:tcPr>
    </w:tblStylePr>
    <w:tblStylePr w:type="lastCol">
      <w:rPr>
        <w:b/>
        <w:bCs/>
        <w:color w:val="FFFFFF" w:themeColor="background1"/>
      </w:rPr>
      <w:tblPr/>
      <w:tcPr>
        <w:tcBorders>
          <w:left w:val="nil"/>
          <w:right w:val="nil"/>
          <w:insideH w:val="nil"/>
          <w:insideV w:val="nil"/>
        </w:tcBorders>
        <w:shd w:val="clear" w:color="auto" w:fill="005EB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7C1B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7C1B1" w:themeFill="accent3"/>
      </w:tcPr>
    </w:tblStylePr>
    <w:tblStylePr w:type="lastCol">
      <w:rPr>
        <w:b/>
        <w:bCs/>
        <w:color w:val="FFFFFF" w:themeColor="background1"/>
      </w:rPr>
      <w:tblPr/>
      <w:tcPr>
        <w:tcBorders>
          <w:left w:val="nil"/>
          <w:right w:val="nil"/>
          <w:insideH w:val="nil"/>
          <w:insideV w:val="nil"/>
        </w:tcBorders>
        <w:shd w:val="clear" w:color="auto" w:fill="87C1B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955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29559" w:themeFill="accent4"/>
      </w:tcPr>
    </w:tblStylePr>
    <w:tblStylePr w:type="lastCol">
      <w:rPr>
        <w:b/>
        <w:bCs/>
        <w:color w:val="FFFFFF" w:themeColor="background1"/>
      </w:rPr>
      <w:tblPr/>
      <w:tcPr>
        <w:tcBorders>
          <w:left w:val="nil"/>
          <w:right w:val="nil"/>
          <w:insideH w:val="nil"/>
          <w:insideV w:val="nil"/>
        </w:tcBorders>
        <w:shd w:val="clear" w:color="auto" w:fill="F2955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EB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EB8" w:themeFill="accent5"/>
      </w:tcPr>
    </w:tblStylePr>
    <w:tblStylePr w:type="lastCol">
      <w:rPr>
        <w:b/>
        <w:bCs/>
        <w:color w:val="FFFFFF" w:themeColor="background1"/>
      </w:rPr>
      <w:tblPr/>
      <w:tcPr>
        <w:tcBorders>
          <w:left w:val="nil"/>
          <w:right w:val="nil"/>
          <w:insideH w:val="nil"/>
          <w:insideV w:val="nil"/>
        </w:tcBorders>
        <w:shd w:val="clear" w:color="auto" w:fill="005EB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43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4243B" w:themeFill="accent6"/>
      </w:tcPr>
    </w:tblStylePr>
    <w:tblStylePr w:type="lastCol">
      <w:rPr>
        <w:b/>
        <w:bCs/>
        <w:color w:val="FFFFFF" w:themeColor="background1"/>
      </w:rPr>
      <w:tblPr/>
      <w:tcPr>
        <w:tcBorders>
          <w:left w:val="nil"/>
          <w:right w:val="nil"/>
          <w:insideH w:val="nil"/>
          <w:insideV w:val="nil"/>
        </w:tcBorders>
        <w:shd w:val="clear" w:color="auto" w:fill="A4243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CD5E2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0F3799" w:themeColor="text1" w:themeTint="D9"/>
      <w:sz w:val="24"/>
      <w:szCs w:val="24"/>
    </w:rPr>
  </w:style>
  <w:style w:type="character" w:customStyle="1" w:styleId="MessageHeaderChar">
    <w:name w:val="Message Header Char"/>
    <w:basedOn w:val="DefaultParagraphFont"/>
    <w:link w:val="MessageHeader"/>
    <w:uiPriority w:val="99"/>
    <w:semiHidden/>
    <w:rsid w:val="00CD5E29"/>
    <w:rPr>
      <w:rFonts w:asciiTheme="majorHAnsi" w:eastAsiaTheme="majorEastAsia" w:hAnsiTheme="majorHAnsi" w:cstheme="majorBidi"/>
      <w:color w:val="0F3799" w:themeColor="text1" w:themeTint="D9"/>
      <w:sz w:val="24"/>
      <w:szCs w:val="24"/>
      <w:shd w:val="pct20" w:color="auto" w:fill="auto"/>
    </w:rPr>
  </w:style>
  <w:style w:type="paragraph" w:styleId="NormalWeb">
    <w:name w:val="Normal (Web)"/>
    <w:basedOn w:val="Normal"/>
    <w:uiPriority w:val="99"/>
    <w:semiHidden/>
    <w:unhideWhenUsed/>
    <w:rsid w:val="002C2563"/>
    <w:rPr>
      <w:rFonts w:ascii="Times New Roman" w:hAnsi="Times New Roman" w:cs="Times New Roman"/>
      <w:sz w:val="24"/>
      <w:szCs w:val="24"/>
    </w:rPr>
  </w:style>
  <w:style w:type="paragraph" w:styleId="NormalIndent">
    <w:name w:val="Normal Indent"/>
    <w:basedOn w:val="Normal"/>
    <w:uiPriority w:val="99"/>
    <w:semiHidden/>
    <w:unhideWhenUsed/>
    <w:rsid w:val="002C2563"/>
    <w:pPr>
      <w:ind w:left="720"/>
    </w:pPr>
  </w:style>
  <w:style w:type="paragraph" w:styleId="NoteHeading">
    <w:name w:val="Note Heading"/>
    <w:basedOn w:val="Normal"/>
    <w:next w:val="Normal"/>
    <w:link w:val="NoteHeadingChar"/>
    <w:uiPriority w:val="99"/>
    <w:semiHidden/>
    <w:unhideWhenUsed/>
    <w:rsid w:val="002C2563"/>
    <w:pPr>
      <w:spacing w:after="0" w:line="240" w:lineRule="auto"/>
    </w:pPr>
  </w:style>
  <w:style w:type="character" w:customStyle="1" w:styleId="NoteHeadingChar">
    <w:name w:val="Note Heading Char"/>
    <w:basedOn w:val="DefaultParagraphFont"/>
    <w:link w:val="NoteHeading"/>
    <w:uiPriority w:val="99"/>
    <w:semiHidden/>
    <w:rsid w:val="002C2563"/>
  </w:style>
  <w:style w:type="character" w:styleId="PageNumber">
    <w:name w:val="page number"/>
    <w:basedOn w:val="DefaultParagraphFont"/>
    <w:uiPriority w:val="99"/>
    <w:semiHidden/>
    <w:unhideWhenUsed/>
    <w:rsid w:val="002C2563"/>
  </w:style>
  <w:style w:type="table" w:styleId="PlainTable1">
    <w:name w:val="Plain Table 1"/>
    <w:basedOn w:val="TableNormal"/>
    <w:uiPriority w:val="40"/>
    <w:rsid w:val="002C25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2C2563"/>
    <w:pPr>
      <w:spacing w:after="0" w:line="240" w:lineRule="auto"/>
    </w:pPr>
    <w:tblPr>
      <w:tblStyleRowBandSize w:val="1"/>
      <w:tblStyleColBandSize w:val="1"/>
      <w:tblBorders>
        <w:top w:val="single" w:sz="4" w:space="0" w:color="4877EC" w:themeColor="text1" w:themeTint="80"/>
        <w:bottom w:val="single" w:sz="4" w:space="0" w:color="4877EC" w:themeColor="text1" w:themeTint="80"/>
      </w:tblBorders>
    </w:tblPr>
    <w:tblStylePr w:type="firstRow">
      <w:rPr>
        <w:b/>
        <w:bCs/>
      </w:rPr>
      <w:tblPr/>
      <w:tcPr>
        <w:tcBorders>
          <w:bottom w:val="single" w:sz="4" w:space="0" w:color="4877EC" w:themeColor="text1" w:themeTint="80"/>
        </w:tcBorders>
      </w:tcPr>
    </w:tblStylePr>
    <w:tblStylePr w:type="lastRow">
      <w:rPr>
        <w:b/>
        <w:bCs/>
      </w:rPr>
      <w:tblPr/>
      <w:tcPr>
        <w:tcBorders>
          <w:top w:val="single" w:sz="4" w:space="0" w:color="4877EC" w:themeColor="text1" w:themeTint="80"/>
        </w:tcBorders>
      </w:tcPr>
    </w:tblStylePr>
    <w:tblStylePr w:type="firstCol">
      <w:rPr>
        <w:b/>
        <w:bCs/>
      </w:rPr>
    </w:tblStylePr>
    <w:tblStylePr w:type="lastCol">
      <w:rPr>
        <w:b/>
        <w:bCs/>
      </w:rPr>
    </w:tblStylePr>
    <w:tblStylePr w:type="band1Vert">
      <w:tblPr/>
      <w:tcPr>
        <w:tcBorders>
          <w:left w:val="single" w:sz="4" w:space="0" w:color="4877EC" w:themeColor="text1" w:themeTint="80"/>
          <w:right w:val="single" w:sz="4" w:space="0" w:color="4877EC" w:themeColor="text1" w:themeTint="80"/>
        </w:tcBorders>
      </w:tcPr>
    </w:tblStylePr>
    <w:tblStylePr w:type="band2Vert">
      <w:tblPr/>
      <w:tcPr>
        <w:tcBorders>
          <w:left w:val="single" w:sz="4" w:space="0" w:color="4877EC" w:themeColor="text1" w:themeTint="80"/>
          <w:right w:val="single" w:sz="4" w:space="0" w:color="4877EC" w:themeColor="text1" w:themeTint="80"/>
        </w:tcBorders>
      </w:tcPr>
    </w:tblStylePr>
    <w:tblStylePr w:type="band1Horz">
      <w:tblPr/>
      <w:tcPr>
        <w:tcBorders>
          <w:top w:val="single" w:sz="4" w:space="0" w:color="4877EC" w:themeColor="text1" w:themeTint="80"/>
          <w:bottom w:val="single" w:sz="4" w:space="0" w:color="4877EC" w:themeColor="text1" w:themeTint="80"/>
        </w:tcBorders>
      </w:tcPr>
    </w:tblStylePr>
  </w:style>
  <w:style w:type="table" w:styleId="PlainTable3">
    <w:name w:val="Plain Table 3"/>
    <w:basedOn w:val="TableNormal"/>
    <w:uiPriority w:val="42"/>
    <w:rsid w:val="002C2563"/>
    <w:pPr>
      <w:spacing w:after="0" w:line="240" w:lineRule="auto"/>
    </w:pPr>
    <w:tblPr>
      <w:tblStyleRowBandSize w:val="1"/>
      <w:tblStyleColBandSize w:val="1"/>
    </w:tblPr>
    <w:tblStylePr w:type="firstRow">
      <w:rPr>
        <w:b/>
        <w:bCs/>
        <w:caps/>
      </w:rPr>
      <w:tblPr/>
      <w:tcPr>
        <w:tcBorders>
          <w:bottom w:val="single" w:sz="4" w:space="0" w:color="4877E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4877E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3D0FBD"/>
    <w:tblPr>
      <w:tblStyleRowBandSize w:val="1"/>
      <w:tblStyleColBandSize w:val="1"/>
      <w:tblCellMar>
        <w:top w:w="1008" w:type="dxa"/>
        <w:left w:w="360" w:type="dxa"/>
        <w:right w:w="0" w:type="dxa"/>
      </w:tblCellMar>
    </w:tblPr>
    <w:tblStylePr w:type="firstRow">
      <w:rPr>
        <w:b w:val="0"/>
        <w:bCs/>
        <w:i w:val="0"/>
      </w:rPr>
    </w:tblStylePr>
    <w:tblStylePr w:type="lastRow">
      <w:rPr>
        <w:b w:val="0"/>
        <w:bCs/>
        <w:i w:val="0"/>
      </w:rPr>
    </w:tblStylePr>
    <w:tblStylePr w:type="firstCol">
      <w:rPr>
        <w:b w:val="0"/>
        <w:bCs/>
        <w:i w:val="0"/>
      </w:rPr>
    </w:tblStylePr>
    <w:tblStylePr w:type="lastCol">
      <w:rPr>
        <w:b w:val="0"/>
        <w:bCs/>
        <w:i w:val="0"/>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2C256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7E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7E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7E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7E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C2563"/>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2C2563"/>
    <w:rPr>
      <w:rFonts w:ascii="Consolas" w:hAnsi="Consolas"/>
      <w:szCs w:val="21"/>
    </w:rPr>
  </w:style>
  <w:style w:type="paragraph" w:styleId="Quote">
    <w:name w:val="Quote"/>
    <w:basedOn w:val="Normal"/>
    <w:next w:val="Normal"/>
    <w:link w:val="QuoteChar"/>
    <w:uiPriority w:val="29"/>
    <w:semiHidden/>
    <w:unhideWhenUsed/>
    <w:qFormat/>
    <w:rsid w:val="002C2563"/>
    <w:pPr>
      <w:spacing w:before="200" w:after="160"/>
      <w:ind w:left="864" w:right="864"/>
      <w:jc w:val="center"/>
    </w:pPr>
    <w:rPr>
      <w:i/>
      <w:iCs/>
      <w:color w:val="1344BE" w:themeColor="text1" w:themeTint="BF"/>
    </w:rPr>
  </w:style>
  <w:style w:type="character" w:customStyle="1" w:styleId="QuoteChar">
    <w:name w:val="Quote Char"/>
    <w:basedOn w:val="DefaultParagraphFont"/>
    <w:link w:val="Quote"/>
    <w:uiPriority w:val="29"/>
    <w:semiHidden/>
    <w:rsid w:val="002C2563"/>
    <w:rPr>
      <w:i/>
      <w:iCs/>
      <w:color w:val="1344BE" w:themeColor="text1" w:themeTint="BF"/>
    </w:rPr>
  </w:style>
  <w:style w:type="character" w:styleId="Strong">
    <w:name w:val="Strong"/>
    <w:basedOn w:val="DefaultParagraphFont"/>
    <w:uiPriority w:val="22"/>
    <w:semiHidden/>
    <w:unhideWhenUsed/>
    <w:qFormat/>
    <w:rsid w:val="002C2563"/>
    <w:rPr>
      <w:b/>
      <w:bCs/>
    </w:rPr>
  </w:style>
  <w:style w:type="paragraph" w:styleId="Subtitle">
    <w:name w:val="Subtitle"/>
    <w:basedOn w:val="Normal"/>
    <w:next w:val="Normal"/>
    <w:link w:val="SubtitleChar"/>
    <w:uiPriority w:val="11"/>
    <w:semiHidden/>
    <w:unhideWhenUsed/>
    <w:qFormat/>
    <w:rsid w:val="002C2563"/>
    <w:pPr>
      <w:numPr>
        <w:ilvl w:val="1"/>
      </w:numPr>
      <w:spacing w:after="160"/>
    </w:pPr>
    <w:rPr>
      <w:rFonts w:eastAsiaTheme="minorEastAsia"/>
      <w:color w:val="1752E3" w:themeColor="text1" w:themeTint="A5"/>
      <w:spacing w:val="15"/>
    </w:rPr>
  </w:style>
  <w:style w:type="character" w:customStyle="1" w:styleId="SubtitleChar">
    <w:name w:val="Subtitle Char"/>
    <w:basedOn w:val="DefaultParagraphFont"/>
    <w:link w:val="Subtitle"/>
    <w:uiPriority w:val="11"/>
    <w:semiHidden/>
    <w:rsid w:val="002C2563"/>
    <w:rPr>
      <w:rFonts w:eastAsiaTheme="minorEastAsia"/>
      <w:color w:val="1752E3" w:themeColor="text1" w:themeTint="A5"/>
      <w:spacing w:val="15"/>
    </w:rPr>
  </w:style>
  <w:style w:type="character" w:styleId="SubtleEmphasis">
    <w:name w:val="Subtle Emphasis"/>
    <w:basedOn w:val="DefaultParagraphFont"/>
    <w:uiPriority w:val="19"/>
    <w:semiHidden/>
    <w:unhideWhenUsed/>
    <w:qFormat/>
    <w:rsid w:val="002C2563"/>
    <w:rPr>
      <w:i/>
      <w:iCs/>
      <w:color w:val="1344BE" w:themeColor="text1" w:themeTint="BF"/>
    </w:rPr>
  </w:style>
  <w:style w:type="character" w:styleId="SubtleReference">
    <w:name w:val="Subtle Reference"/>
    <w:basedOn w:val="DefaultParagraphFont"/>
    <w:uiPriority w:val="31"/>
    <w:semiHidden/>
    <w:unhideWhenUsed/>
    <w:qFormat/>
    <w:rsid w:val="002C2563"/>
    <w:rPr>
      <w:smallCaps/>
      <w:color w:val="1752E3" w:themeColor="text1" w:themeTint="A5"/>
    </w:rPr>
  </w:style>
  <w:style w:type="table" w:styleId="Table3Deffects1">
    <w:name w:val="Table 3D effects 1"/>
    <w:basedOn w:val="TableNormal"/>
    <w:uiPriority w:val="99"/>
    <w:semiHidden/>
    <w:unhideWhenUsed/>
    <w:rsid w:val="002C256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C256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C256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C256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C256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C256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C256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C256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C256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C256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C256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C256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C256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C256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C256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C256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C256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2C2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2C256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C256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C256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C256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C256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C256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2C25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C256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C256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C256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C256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C256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C256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C256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C2563"/>
    <w:pPr>
      <w:spacing w:after="0"/>
      <w:ind w:left="220" w:hanging="220"/>
    </w:pPr>
  </w:style>
  <w:style w:type="paragraph" w:styleId="TableofFigures">
    <w:name w:val="table of figures"/>
    <w:basedOn w:val="Normal"/>
    <w:next w:val="Normal"/>
    <w:uiPriority w:val="99"/>
    <w:semiHidden/>
    <w:unhideWhenUsed/>
    <w:rsid w:val="002C2563"/>
    <w:pPr>
      <w:spacing w:after="0"/>
    </w:pPr>
  </w:style>
  <w:style w:type="table" w:styleId="TableProfessional">
    <w:name w:val="Table Professional"/>
    <w:basedOn w:val="TableNormal"/>
    <w:uiPriority w:val="99"/>
    <w:semiHidden/>
    <w:unhideWhenUsed/>
    <w:rsid w:val="002C256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C256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C256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C256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C256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C2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C256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C256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C256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aliases w:val="Cover title"/>
    <w:basedOn w:val="Heading1"/>
    <w:next w:val="Normal"/>
    <w:link w:val="TitleChar"/>
    <w:uiPriority w:val="10"/>
    <w:unhideWhenUsed/>
    <w:qFormat/>
    <w:rsid w:val="004A601E"/>
    <w:rPr>
      <w:color w:val="0A2463" w:themeColor="text1"/>
    </w:rPr>
  </w:style>
  <w:style w:type="character" w:customStyle="1" w:styleId="TitleChar">
    <w:name w:val="Title Char"/>
    <w:aliases w:val="Cover title Char"/>
    <w:basedOn w:val="DefaultParagraphFont"/>
    <w:link w:val="Title"/>
    <w:uiPriority w:val="10"/>
    <w:rsid w:val="004A601E"/>
    <w:rPr>
      <w:rFonts w:ascii="Merriweather" w:eastAsiaTheme="majorEastAsia" w:hAnsi="Merriweather" w:cstheme="majorBidi"/>
      <w:b/>
      <w:color w:val="0A2463" w:themeColor="text1"/>
      <w:sz w:val="40"/>
      <w:szCs w:val="40"/>
    </w:rPr>
  </w:style>
  <w:style w:type="paragraph" w:styleId="TOAHeading">
    <w:name w:val="toa heading"/>
    <w:basedOn w:val="Normal"/>
    <w:next w:val="Normal"/>
    <w:uiPriority w:val="99"/>
    <w:semiHidden/>
    <w:unhideWhenUsed/>
    <w:rsid w:val="002C256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2C2563"/>
    <w:pPr>
      <w:spacing w:after="100"/>
    </w:pPr>
  </w:style>
  <w:style w:type="paragraph" w:styleId="TOC2">
    <w:name w:val="toc 2"/>
    <w:basedOn w:val="Normal"/>
    <w:next w:val="Normal"/>
    <w:autoRedefine/>
    <w:uiPriority w:val="39"/>
    <w:unhideWhenUsed/>
    <w:rsid w:val="002C2563"/>
    <w:pPr>
      <w:spacing w:after="100"/>
      <w:ind w:left="220"/>
    </w:pPr>
  </w:style>
  <w:style w:type="paragraph" w:styleId="TOC3">
    <w:name w:val="toc 3"/>
    <w:basedOn w:val="Normal"/>
    <w:next w:val="Normal"/>
    <w:autoRedefine/>
    <w:uiPriority w:val="39"/>
    <w:unhideWhenUsed/>
    <w:rsid w:val="002C2563"/>
    <w:pPr>
      <w:spacing w:after="100"/>
      <w:ind w:left="440"/>
    </w:pPr>
  </w:style>
  <w:style w:type="paragraph" w:styleId="TOC4">
    <w:name w:val="toc 4"/>
    <w:basedOn w:val="Normal"/>
    <w:next w:val="Normal"/>
    <w:autoRedefine/>
    <w:uiPriority w:val="39"/>
    <w:semiHidden/>
    <w:unhideWhenUsed/>
    <w:rsid w:val="002C2563"/>
    <w:pPr>
      <w:spacing w:after="100"/>
      <w:ind w:left="660"/>
    </w:pPr>
  </w:style>
  <w:style w:type="paragraph" w:styleId="TOC5">
    <w:name w:val="toc 5"/>
    <w:basedOn w:val="Normal"/>
    <w:next w:val="Normal"/>
    <w:autoRedefine/>
    <w:uiPriority w:val="39"/>
    <w:semiHidden/>
    <w:unhideWhenUsed/>
    <w:rsid w:val="002C2563"/>
    <w:pPr>
      <w:spacing w:after="100"/>
      <w:ind w:left="880"/>
    </w:pPr>
  </w:style>
  <w:style w:type="paragraph" w:styleId="TOC6">
    <w:name w:val="toc 6"/>
    <w:basedOn w:val="Normal"/>
    <w:next w:val="Normal"/>
    <w:autoRedefine/>
    <w:uiPriority w:val="39"/>
    <w:semiHidden/>
    <w:unhideWhenUsed/>
    <w:rsid w:val="002C2563"/>
    <w:pPr>
      <w:spacing w:after="100"/>
      <w:ind w:left="1100"/>
    </w:pPr>
  </w:style>
  <w:style w:type="paragraph" w:styleId="TOC7">
    <w:name w:val="toc 7"/>
    <w:basedOn w:val="Normal"/>
    <w:next w:val="Normal"/>
    <w:autoRedefine/>
    <w:uiPriority w:val="39"/>
    <w:semiHidden/>
    <w:unhideWhenUsed/>
    <w:rsid w:val="002C2563"/>
    <w:pPr>
      <w:spacing w:after="100"/>
      <w:ind w:left="1320"/>
    </w:pPr>
  </w:style>
  <w:style w:type="paragraph" w:styleId="TOC8">
    <w:name w:val="toc 8"/>
    <w:basedOn w:val="Normal"/>
    <w:next w:val="Normal"/>
    <w:autoRedefine/>
    <w:uiPriority w:val="39"/>
    <w:semiHidden/>
    <w:unhideWhenUsed/>
    <w:rsid w:val="002C2563"/>
    <w:pPr>
      <w:spacing w:after="100"/>
      <w:ind w:left="1540"/>
    </w:pPr>
  </w:style>
  <w:style w:type="paragraph" w:styleId="TOC9">
    <w:name w:val="toc 9"/>
    <w:basedOn w:val="Normal"/>
    <w:next w:val="Normal"/>
    <w:autoRedefine/>
    <w:uiPriority w:val="39"/>
    <w:semiHidden/>
    <w:unhideWhenUsed/>
    <w:rsid w:val="002C2563"/>
    <w:pPr>
      <w:spacing w:after="100"/>
      <w:ind w:left="1760"/>
    </w:pPr>
  </w:style>
  <w:style w:type="paragraph" w:styleId="TOCHeading">
    <w:name w:val="TOC Heading"/>
    <w:basedOn w:val="Heading1"/>
    <w:next w:val="Normal"/>
    <w:uiPriority w:val="39"/>
    <w:semiHidden/>
    <w:unhideWhenUsed/>
    <w:qFormat/>
    <w:rsid w:val="002C2563"/>
    <w:pPr>
      <w:outlineLvl w:val="9"/>
    </w:pPr>
  </w:style>
  <w:style w:type="paragraph" w:customStyle="1" w:styleId="Lead">
    <w:name w:val="Lead"/>
    <w:basedOn w:val="Normal"/>
    <w:link w:val="LeadChar"/>
    <w:qFormat/>
    <w:rsid w:val="00BC3016"/>
    <w:rPr>
      <w:rFonts w:ascii="Open Sans Light" w:hAnsi="Open Sans Light" w:cs="Open Sans Light"/>
      <w:sz w:val="24"/>
    </w:rPr>
  </w:style>
  <w:style w:type="character" w:customStyle="1" w:styleId="LeadChar">
    <w:name w:val="Lead Char"/>
    <w:basedOn w:val="DefaultParagraphFont"/>
    <w:link w:val="Lead"/>
    <w:rsid w:val="00BC3016"/>
    <w:rPr>
      <w:rFonts w:ascii="Open Sans Light" w:hAnsi="Open Sans Light" w:cs="Open Sans Light"/>
      <w:color w:val="241F20"/>
      <w:sz w:val="24"/>
      <w:szCs w:val="20"/>
    </w:rPr>
  </w:style>
  <w:style w:type="paragraph" w:customStyle="1" w:styleId="Small">
    <w:name w:val="Small"/>
    <w:basedOn w:val="Normal"/>
    <w:link w:val="SmallChar"/>
    <w:qFormat/>
    <w:rsid w:val="00A875D5"/>
    <w:rPr>
      <w:sz w:val="16"/>
      <w:szCs w:val="16"/>
    </w:rPr>
  </w:style>
  <w:style w:type="character" w:customStyle="1" w:styleId="SmallChar">
    <w:name w:val="Small Char"/>
    <w:basedOn w:val="DefaultParagraphFont"/>
    <w:link w:val="Small"/>
    <w:rsid w:val="00A875D5"/>
    <w:rPr>
      <w:rFonts w:ascii="Open Sans" w:hAnsi="Open Sans" w:cs="Open Sans"/>
      <w:color w:val="241F20"/>
      <w:sz w:val="16"/>
      <w:szCs w:val="16"/>
    </w:rPr>
  </w:style>
  <w:style w:type="paragraph" w:styleId="NoSpacing">
    <w:name w:val="No Spacing"/>
    <w:basedOn w:val="Normal"/>
    <w:link w:val="NoSpacingChar"/>
    <w:uiPriority w:val="1"/>
    <w:qFormat/>
    <w:rsid w:val="00D83C19"/>
    <w:pPr>
      <w:spacing w:after="80" w:line="240" w:lineRule="auto"/>
    </w:pPr>
    <w:rPr>
      <w:rFonts w:eastAsiaTheme="minorEastAsia"/>
      <w:color w:val="auto"/>
    </w:rPr>
  </w:style>
  <w:style w:type="character" w:customStyle="1" w:styleId="NoSpacingChar">
    <w:name w:val="No Spacing Char"/>
    <w:basedOn w:val="DefaultParagraphFont"/>
    <w:link w:val="NoSpacing"/>
    <w:uiPriority w:val="1"/>
    <w:rsid w:val="00D83C19"/>
    <w:rPr>
      <w:rFonts w:eastAsiaTheme="minorEastAsia"/>
      <w:color w:val="auto"/>
    </w:rPr>
  </w:style>
  <w:style w:type="paragraph" w:customStyle="1" w:styleId="Coversecondary">
    <w:name w:val="Cover secondary"/>
    <w:basedOn w:val="Normal"/>
    <w:link w:val="CoversecondaryChar"/>
    <w:qFormat/>
    <w:rsid w:val="00633B74"/>
    <w:pPr>
      <w:spacing w:after="560" w:line="240" w:lineRule="auto"/>
    </w:pPr>
    <w:rPr>
      <w:rFonts w:ascii="Open Sans Light" w:hAnsi="Open Sans Light" w:cs="Open Sans Light"/>
      <w:sz w:val="32"/>
      <w:szCs w:val="32"/>
    </w:rPr>
  </w:style>
  <w:style w:type="paragraph" w:customStyle="1" w:styleId="Coversmall">
    <w:name w:val="Cover small"/>
    <w:basedOn w:val="Normal"/>
    <w:link w:val="CoversmallChar"/>
    <w:qFormat/>
    <w:rsid w:val="00B22A37"/>
    <w:pPr>
      <w:spacing w:after="40"/>
    </w:pPr>
  </w:style>
  <w:style w:type="character" w:customStyle="1" w:styleId="CoversecondaryChar">
    <w:name w:val="Cover secondary Char"/>
    <w:basedOn w:val="DefaultParagraphFont"/>
    <w:link w:val="Coversecondary"/>
    <w:rsid w:val="00633B74"/>
    <w:rPr>
      <w:rFonts w:ascii="Open Sans Light" w:hAnsi="Open Sans Light" w:cs="Open Sans Light"/>
      <w:sz w:val="32"/>
      <w:szCs w:val="32"/>
    </w:rPr>
  </w:style>
  <w:style w:type="paragraph" w:customStyle="1" w:styleId="Coversmallbold">
    <w:name w:val="Cover small bold"/>
    <w:basedOn w:val="Coversmall"/>
    <w:link w:val="CoversmallboldChar"/>
    <w:qFormat/>
    <w:rsid w:val="00B22A37"/>
    <w:rPr>
      <w:rFonts w:ascii="Open Sans SemiBold" w:hAnsi="Open Sans SemiBold" w:cs="Open Sans SemiBold"/>
    </w:rPr>
  </w:style>
  <w:style w:type="character" w:customStyle="1" w:styleId="CoversmallChar">
    <w:name w:val="Cover small Char"/>
    <w:basedOn w:val="DefaultParagraphFont"/>
    <w:link w:val="Coversmall"/>
    <w:rsid w:val="00B22A37"/>
    <w:rPr>
      <w:rFonts w:ascii="Open Sans" w:hAnsi="Open Sans" w:cs="Open Sans"/>
      <w:color w:val="241F20"/>
    </w:rPr>
  </w:style>
  <w:style w:type="character" w:customStyle="1" w:styleId="CoversmallboldChar">
    <w:name w:val="Cover small bold Char"/>
    <w:basedOn w:val="CoversmallChar"/>
    <w:link w:val="Coversmallbold"/>
    <w:rsid w:val="00B22A37"/>
    <w:rPr>
      <w:rFonts w:ascii="Open Sans SemiBold" w:hAnsi="Open Sans SemiBold" w:cs="Open Sans SemiBold"/>
      <w:color w:val="241F20"/>
    </w:rPr>
  </w:style>
  <w:style w:type="table" w:customStyle="1" w:styleId="NCtable">
    <w:name w:val="NC table"/>
    <w:basedOn w:val="TableNormal"/>
    <w:uiPriority w:val="99"/>
    <w:rsid w:val="00633B74"/>
    <w:pPr>
      <w:spacing w:after="0" w:line="240" w:lineRule="auto"/>
    </w:pPr>
    <w:rPr>
      <w:sz w:val="18"/>
    </w:rPr>
    <w:tblPr>
      <w:tblBorders>
        <w:top w:val="single" w:sz="2" w:space="0" w:color="005EB8"/>
        <w:left w:val="single" w:sz="2" w:space="0" w:color="005EB8"/>
        <w:bottom w:val="single" w:sz="2" w:space="0" w:color="005EB8"/>
        <w:right w:val="single" w:sz="2" w:space="0" w:color="005EB8"/>
        <w:insideH w:val="single" w:sz="2" w:space="0" w:color="005EB8"/>
        <w:insideV w:val="single" w:sz="2" w:space="0" w:color="005EB8"/>
      </w:tblBorders>
      <w:tblCellMar>
        <w:top w:w="57" w:type="dxa"/>
        <w:left w:w="85" w:type="dxa"/>
        <w:bottom w:w="57" w:type="dxa"/>
        <w:right w:w="85" w:type="dxa"/>
      </w:tblCellMar>
    </w:tblPr>
    <w:tcPr>
      <w:shd w:val="clear" w:color="auto" w:fill="auto"/>
    </w:tcPr>
    <w:tblStylePr w:type="firstRow">
      <w:rPr>
        <w:rFonts w:ascii="Yu Mincho" w:hAnsi="Yu Mincho"/>
        <w:sz w:val="16"/>
      </w:rPr>
      <w:tblPr/>
      <w:tcPr>
        <w:tcBorders>
          <w:top w:val="single" w:sz="4" w:space="0" w:color="005EB8"/>
          <w:left w:val="single" w:sz="4" w:space="0" w:color="005EB8"/>
          <w:bottom w:val="single" w:sz="4" w:space="0" w:color="005EB8"/>
          <w:right w:val="single" w:sz="4" w:space="0" w:color="005EB8"/>
          <w:insideH w:val="single" w:sz="4" w:space="0" w:color="005EB8"/>
          <w:insideV w:val="single" w:sz="4" w:space="0" w:color="005EB8"/>
          <w:tl2br w:val="nil"/>
          <w:tr2bl w:val="nil"/>
        </w:tcBorders>
        <w:shd w:val="clear" w:color="auto" w:fill="E6EFF8"/>
      </w:tcPr>
    </w:tblStylePr>
    <w:tblStylePr w:type="lastRow">
      <w:rPr>
        <w:rFonts w:ascii="Yu Mincho" w:hAnsi="Yu Mincho"/>
        <w:sz w:val="16"/>
      </w:rPr>
    </w:tblStylePr>
  </w:style>
  <w:style w:type="paragraph" w:customStyle="1" w:styleId="TOCheader">
    <w:name w:val="TOC header"/>
    <w:basedOn w:val="Heading1"/>
    <w:link w:val="TOCheaderChar"/>
    <w:qFormat/>
    <w:rsid w:val="00633B74"/>
  </w:style>
  <w:style w:type="character" w:customStyle="1" w:styleId="TOCheaderChar">
    <w:name w:val="TOC header Char"/>
    <w:basedOn w:val="Heading1Char"/>
    <w:link w:val="TOCheader"/>
    <w:rsid w:val="00633B74"/>
    <w:rPr>
      <w:rFonts w:ascii="Merriweather" w:eastAsiaTheme="majorEastAsia" w:hAnsi="Merriweather" w:cstheme="majorBidi"/>
      <w:b/>
      <w:color w:val="0A2463"/>
      <w:sz w:val="32"/>
      <w:szCs w:val="32"/>
    </w:rPr>
  </w:style>
  <w:style w:type="paragraph" w:customStyle="1" w:styleId="Listparagraph2">
    <w:name w:val="List paragraph 2"/>
    <w:basedOn w:val="ListParagraph"/>
    <w:link w:val="Listparagraph2Char"/>
    <w:qFormat/>
    <w:rsid w:val="00633B74"/>
    <w:pPr>
      <w:numPr>
        <w:ilvl w:val="1"/>
      </w:numPr>
    </w:pPr>
  </w:style>
  <w:style w:type="character" w:customStyle="1" w:styleId="ListParagraphChar">
    <w:name w:val="List Paragraph Char"/>
    <w:basedOn w:val="DefaultParagraphFont"/>
    <w:link w:val="ListParagraph"/>
    <w:uiPriority w:val="34"/>
    <w:rsid w:val="00633B74"/>
  </w:style>
  <w:style w:type="character" w:customStyle="1" w:styleId="Listparagraph2Char">
    <w:name w:val="List paragraph 2 Char"/>
    <w:basedOn w:val="ListParagraphChar"/>
    <w:link w:val="Listparagraph2"/>
    <w:rsid w:val="00633B74"/>
  </w:style>
  <w:style w:type="paragraph" w:customStyle="1" w:styleId="Listnumbers2">
    <w:name w:val="List numbers 2"/>
    <w:basedOn w:val="ListParagraph"/>
    <w:link w:val="Listnumbers2Char"/>
    <w:qFormat/>
    <w:rsid w:val="00633B74"/>
    <w:pPr>
      <w:numPr>
        <w:numId w:val="21"/>
      </w:numPr>
    </w:pPr>
  </w:style>
  <w:style w:type="character" w:customStyle="1" w:styleId="Listnumbers2Char">
    <w:name w:val="List numbers 2 Char"/>
    <w:basedOn w:val="ListParagraphChar"/>
    <w:link w:val="Listnumbers2"/>
    <w:rsid w:val="00633B74"/>
  </w:style>
  <w:style w:type="paragraph" w:customStyle="1" w:styleId="Numberedlist2">
    <w:name w:val="Numbered list 2"/>
    <w:basedOn w:val="ListParagraph"/>
    <w:link w:val="Numberedlist2Char"/>
    <w:qFormat/>
    <w:rsid w:val="00633B74"/>
    <w:pPr>
      <w:numPr>
        <w:ilvl w:val="1"/>
        <w:numId w:val="21"/>
      </w:numPr>
      <w:ind w:left="1071" w:hanging="357"/>
    </w:pPr>
  </w:style>
  <w:style w:type="character" w:customStyle="1" w:styleId="Numberedlist2Char">
    <w:name w:val="Numbered list 2 Char"/>
    <w:basedOn w:val="ListParagraphChar"/>
    <w:link w:val="Numberedlist2"/>
    <w:rsid w:val="00633B74"/>
  </w:style>
  <w:style w:type="paragraph" w:customStyle="1" w:styleId="text">
    <w:name w:val="text"/>
    <w:basedOn w:val="Normal"/>
    <w:rsid w:val="00AC16CF"/>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suppressAutoHyphens/>
      <w:autoSpaceDE w:val="0"/>
      <w:autoSpaceDN w:val="0"/>
      <w:spacing w:after="113" w:line="280" w:lineRule="atLeast"/>
      <w:textAlignment w:val="center"/>
    </w:pPr>
    <w:rPr>
      <w:rFonts w:eastAsia="Open Sans" w:cs="Open Sans"/>
      <w:color w:val="000000"/>
      <w:sz w:val="20"/>
      <w:szCs w:val="20"/>
    </w:rPr>
  </w:style>
  <w:style w:type="character" w:customStyle="1" w:styleId="Bold">
    <w:name w:val="Bold"/>
    <w:rsid w:val="00AC16CF"/>
    <w:rPr>
      <w:b/>
      <w:bCs/>
    </w:rPr>
  </w:style>
  <w:style w:type="paragraph" w:customStyle="1" w:styleId="Tablechecklist">
    <w:name w:val="Table checklist"/>
    <w:basedOn w:val="Normal"/>
    <w:link w:val="TablechecklistChar"/>
    <w:qFormat/>
    <w:rsid w:val="00FD6C69"/>
    <w:pPr>
      <w:spacing w:before="60" w:after="60"/>
      <w:ind w:left="85" w:right="85"/>
    </w:pPr>
  </w:style>
  <w:style w:type="character" w:customStyle="1" w:styleId="TablechecklistChar">
    <w:name w:val="Table checklist Char"/>
    <w:basedOn w:val="DefaultParagraphFont"/>
    <w:link w:val="Tablechecklist"/>
    <w:rsid w:val="00FD6C69"/>
  </w:style>
  <w:style w:type="paragraph" w:customStyle="1" w:styleId="H-1Green">
    <w:name w:val="H-1 Green"/>
    <w:basedOn w:val="Heading1"/>
    <w:link w:val="H-1GreenChar"/>
    <w:qFormat/>
    <w:rsid w:val="00A41C0D"/>
    <w:rPr>
      <w:color w:val="87C1B1" w:themeColor="accent3"/>
      <w:sz w:val="36"/>
      <w:szCs w:val="36"/>
    </w:rPr>
  </w:style>
  <w:style w:type="character" w:customStyle="1" w:styleId="H-1GreenChar">
    <w:name w:val="H-1 Green Char"/>
    <w:basedOn w:val="Heading1Char"/>
    <w:link w:val="H-1Green"/>
    <w:rsid w:val="00A41C0D"/>
    <w:rPr>
      <w:rFonts w:asciiTheme="majorHAnsi" w:eastAsiaTheme="majorEastAsia" w:hAnsiTheme="majorHAnsi" w:cstheme="majorBidi"/>
      <w:b/>
      <w:color w:val="87C1B1" w:themeColor="accent3"/>
      <w:sz w:val="36"/>
      <w:szCs w:val="36"/>
    </w:rPr>
  </w:style>
  <w:style w:type="paragraph" w:customStyle="1" w:styleId="Tablequestions">
    <w:name w:val="Table questions"/>
    <w:basedOn w:val="ListParagraph"/>
    <w:link w:val="TablequestionsChar"/>
    <w:qFormat/>
    <w:rsid w:val="009B16AC"/>
    <w:pPr>
      <w:numPr>
        <w:numId w:val="23"/>
      </w:numPr>
      <w:spacing w:before="60" w:after="144"/>
      <w:ind w:left="442" w:right="85" w:hanging="357"/>
    </w:pPr>
  </w:style>
  <w:style w:type="character" w:customStyle="1" w:styleId="TablequestionsChar">
    <w:name w:val="Table questions Char"/>
    <w:basedOn w:val="ListParagraphChar"/>
    <w:link w:val="Tablequestions"/>
    <w:rsid w:val="009B16AC"/>
  </w:style>
  <w:style w:type="paragraph" w:styleId="Revision">
    <w:name w:val="Revision"/>
    <w:hidden/>
    <w:uiPriority w:val="99"/>
    <w:semiHidden/>
    <w:rsid w:val="002C2F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sultations@nursingcouncil.org.nz"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rveymonkey.com/r/2RLCWL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84B093F-79AC-4EA4-B81B-034F414D1508}"/>
      </w:docPartPr>
      <w:docPartBody>
        <w:p w:rsidR="00F543A1" w:rsidRDefault="00B7596F">
          <w:r w:rsidRPr="00006C18">
            <w:rPr>
              <w:rStyle w:val="PlaceholderText"/>
            </w:rPr>
            <w:t>Click or tap here to enter text.</w:t>
          </w:r>
        </w:p>
      </w:docPartBody>
    </w:docPart>
    <w:docPart>
      <w:docPartPr>
        <w:name w:val="05FBEA13D8C44575A06F21AA501E16E3"/>
        <w:category>
          <w:name w:val="General"/>
          <w:gallery w:val="placeholder"/>
        </w:category>
        <w:types>
          <w:type w:val="bbPlcHdr"/>
        </w:types>
        <w:behaviors>
          <w:behavior w:val="content"/>
        </w:behaviors>
        <w:guid w:val="{03BD2EFA-D3CD-488E-AFB7-44DFE24461EE}"/>
      </w:docPartPr>
      <w:docPartBody>
        <w:p w:rsidR="00F543A1" w:rsidRDefault="00B7596F" w:rsidP="00B7596F">
          <w:pPr>
            <w:pStyle w:val="05FBEA13D8C44575A06F21AA501E16E3"/>
          </w:pPr>
          <w:r w:rsidRPr="00006C18">
            <w:rPr>
              <w:rStyle w:val="PlaceholderText"/>
            </w:rPr>
            <w:t>Click or tap here to enter text.</w:t>
          </w:r>
        </w:p>
      </w:docPartBody>
    </w:docPart>
    <w:docPart>
      <w:docPartPr>
        <w:name w:val="661A292826FB446EB93BD24079D3DAB0"/>
        <w:category>
          <w:name w:val="General"/>
          <w:gallery w:val="placeholder"/>
        </w:category>
        <w:types>
          <w:type w:val="bbPlcHdr"/>
        </w:types>
        <w:behaviors>
          <w:behavior w:val="content"/>
        </w:behaviors>
        <w:guid w:val="{8C4DA7BA-9975-4C36-ACCB-0CE6F83ADF1D}"/>
      </w:docPartPr>
      <w:docPartBody>
        <w:p w:rsidR="00F543A1" w:rsidRDefault="00B7596F" w:rsidP="00B7596F">
          <w:pPr>
            <w:pStyle w:val="661A292826FB446EB93BD24079D3DAB0"/>
          </w:pPr>
          <w:r w:rsidRPr="00006C18">
            <w:rPr>
              <w:rStyle w:val="PlaceholderText"/>
            </w:rPr>
            <w:t>Click or tap here to enter text.</w:t>
          </w:r>
        </w:p>
      </w:docPartBody>
    </w:docPart>
    <w:docPart>
      <w:docPartPr>
        <w:name w:val="3521A72FDF90419DB942CD984D6A6415"/>
        <w:category>
          <w:name w:val="General"/>
          <w:gallery w:val="placeholder"/>
        </w:category>
        <w:types>
          <w:type w:val="bbPlcHdr"/>
        </w:types>
        <w:behaviors>
          <w:behavior w:val="content"/>
        </w:behaviors>
        <w:guid w:val="{DA3902D0-0C5E-4461-8395-0984151D9219}"/>
      </w:docPartPr>
      <w:docPartBody>
        <w:p w:rsidR="00F543A1" w:rsidRDefault="00B7596F" w:rsidP="00B7596F">
          <w:pPr>
            <w:pStyle w:val="3521A72FDF90419DB942CD984D6A6415"/>
          </w:pPr>
          <w:r w:rsidRPr="00006C18">
            <w:rPr>
              <w:rStyle w:val="PlaceholderText"/>
            </w:rPr>
            <w:t>Click or tap here to enter text.</w:t>
          </w:r>
        </w:p>
      </w:docPartBody>
    </w:docPart>
    <w:docPart>
      <w:docPartPr>
        <w:name w:val="1038E5391A024ACF81A4B4F61FE18981"/>
        <w:category>
          <w:name w:val="General"/>
          <w:gallery w:val="placeholder"/>
        </w:category>
        <w:types>
          <w:type w:val="bbPlcHdr"/>
        </w:types>
        <w:behaviors>
          <w:behavior w:val="content"/>
        </w:behaviors>
        <w:guid w:val="{20AA66F6-6905-4849-AF86-CD1237B8EB2F}"/>
      </w:docPartPr>
      <w:docPartBody>
        <w:p w:rsidR="00F543A1" w:rsidRDefault="00B7596F" w:rsidP="00B7596F">
          <w:pPr>
            <w:pStyle w:val="1038E5391A024ACF81A4B4F61FE18981"/>
          </w:pPr>
          <w:r w:rsidRPr="00006C18">
            <w:rPr>
              <w:rStyle w:val="PlaceholderText"/>
            </w:rPr>
            <w:t>Click or tap here to enter text.</w:t>
          </w:r>
        </w:p>
      </w:docPartBody>
    </w:docPart>
    <w:docPart>
      <w:docPartPr>
        <w:name w:val="527EF058BB684BB2B76766FC10F35DDA"/>
        <w:category>
          <w:name w:val="General"/>
          <w:gallery w:val="placeholder"/>
        </w:category>
        <w:types>
          <w:type w:val="bbPlcHdr"/>
        </w:types>
        <w:behaviors>
          <w:behavior w:val="content"/>
        </w:behaviors>
        <w:guid w:val="{A89B220D-CB58-4CF0-BC10-AAFEEA485231}"/>
      </w:docPartPr>
      <w:docPartBody>
        <w:p w:rsidR="00F543A1" w:rsidRDefault="00B7596F" w:rsidP="00B7596F">
          <w:pPr>
            <w:pStyle w:val="527EF058BB684BB2B76766FC10F35DDA"/>
          </w:pPr>
          <w:r w:rsidRPr="00006C18">
            <w:rPr>
              <w:rStyle w:val="PlaceholderText"/>
            </w:rPr>
            <w:t>Click or tap here to enter text.</w:t>
          </w:r>
        </w:p>
      </w:docPartBody>
    </w:docPart>
    <w:docPart>
      <w:docPartPr>
        <w:name w:val="25BD5A80BF4E4607B2DC2FC983A21DF5"/>
        <w:category>
          <w:name w:val="General"/>
          <w:gallery w:val="placeholder"/>
        </w:category>
        <w:types>
          <w:type w:val="bbPlcHdr"/>
        </w:types>
        <w:behaviors>
          <w:behavior w:val="content"/>
        </w:behaviors>
        <w:guid w:val="{6415E333-962F-4FCA-A812-5E196CF1D69D}"/>
      </w:docPartPr>
      <w:docPartBody>
        <w:p w:rsidR="00F543A1" w:rsidRDefault="00B7596F" w:rsidP="00B7596F">
          <w:pPr>
            <w:pStyle w:val="25BD5A80BF4E4607B2DC2FC983A21DF5"/>
          </w:pPr>
          <w:r w:rsidRPr="00006C18">
            <w:rPr>
              <w:rStyle w:val="PlaceholderText"/>
            </w:rPr>
            <w:t>Click or tap here to enter text.</w:t>
          </w:r>
        </w:p>
      </w:docPartBody>
    </w:docPart>
    <w:docPart>
      <w:docPartPr>
        <w:name w:val="00AF9778C9C04AC4929A40462DC24191"/>
        <w:category>
          <w:name w:val="General"/>
          <w:gallery w:val="placeholder"/>
        </w:category>
        <w:types>
          <w:type w:val="bbPlcHdr"/>
        </w:types>
        <w:behaviors>
          <w:behavior w:val="content"/>
        </w:behaviors>
        <w:guid w:val="{F454594D-86B9-40EE-9AF6-BF43C2863318}"/>
      </w:docPartPr>
      <w:docPartBody>
        <w:p w:rsidR="00F543A1" w:rsidRDefault="00B7596F" w:rsidP="00B7596F">
          <w:pPr>
            <w:pStyle w:val="00AF9778C9C04AC4929A40462DC24191"/>
          </w:pPr>
          <w:r w:rsidRPr="00006C18">
            <w:rPr>
              <w:rStyle w:val="PlaceholderText"/>
            </w:rPr>
            <w:t>Click or tap here to enter text.</w:t>
          </w:r>
        </w:p>
      </w:docPartBody>
    </w:docPart>
    <w:docPart>
      <w:docPartPr>
        <w:name w:val="55FA2472555D4039B2D3D53AB32CD80B"/>
        <w:category>
          <w:name w:val="General"/>
          <w:gallery w:val="placeholder"/>
        </w:category>
        <w:types>
          <w:type w:val="bbPlcHdr"/>
        </w:types>
        <w:behaviors>
          <w:behavior w:val="content"/>
        </w:behaviors>
        <w:guid w:val="{DB3F4939-2668-4D0C-AA76-9E8E0923788A}"/>
      </w:docPartPr>
      <w:docPartBody>
        <w:p w:rsidR="00F543A1" w:rsidRDefault="00B7596F" w:rsidP="00B7596F">
          <w:pPr>
            <w:pStyle w:val="55FA2472555D4039B2D3D53AB32CD80B"/>
          </w:pPr>
          <w:r w:rsidRPr="00006C18">
            <w:rPr>
              <w:rStyle w:val="PlaceholderText"/>
            </w:rPr>
            <w:t>Click or tap here to enter text.</w:t>
          </w:r>
        </w:p>
      </w:docPartBody>
    </w:docPart>
    <w:docPart>
      <w:docPartPr>
        <w:name w:val="D46FDB728B90419088D6F619851E058E"/>
        <w:category>
          <w:name w:val="General"/>
          <w:gallery w:val="placeholder"/>
        </w:category>
        <w:types>
          <w:type w:val="bbPlcHdr"/>
        </w:types>
        <w:behaviors>
          <w:behavior w:val="content"/>
        </w:behaviors>
        <w:guid w:val="{FB7E6885-0645-4CFB-A5CD-D5EDFB986635}"/>
      </w:docPartPr>
      <w:docPartBody>
        <w:p w:rsidR="00F543A1" w:rsidRDefault="00B7596F" w:rsidP="00B7596F">
          <w:pPr>
            <w:pStyle w:val="D46FDB728B90419088D6F619851E058E"/>
          </w:pPr>
          <w:r w:rsidRPr="00006C18">
            <w:rPr>
              <w:rStyle w:val="PlaceholderText"/>
            </w:rPr>
            <w:t>Click or tap here to enter text.</w:t>
          </w:r>
        </w:p>
      </w:docPartBody>
    </w:docPart>
    <w:docPart>
      <w:docPartPr>
        <w:name w:val="EF07076E60AA4A0388EEF2D8A4535833"/>
        <w:category>
          <w:name w:val="General"/>
          <w:gallery w:val="placeholder"/>
        </w:category>
        <w:types>
          <w:type w:val="bbPlcHdr"/>
        </w:types>
        <w:behaviors>
          <w:behavior w:val="content"/>
        </w:behaviors>
        <w:guid w:val="{4314CE66-EEE8-4E90-865B-6ED022962FBD}"/>
      </w:docPartPr>
      <w:docPartBody>
        <w:p w:rsidR="00F543A1" w:rsidRDefault="00B7596F" w:rsidP="00B7596F">
          <w:pPr>
            <w:pStyle w:val="EF07076E60AA4A0388EEF2D8A4535833"/>
          </w:pPr>
          <w:r w:rsidRPr="00006C18">
            <w:rPr>
              <w:rStyle w:val="PlaceholderText"/>
            </w:rPr>
            <w:t>Click or tap here to enter text.</w:t>
          </w:r>
        </w:p>
      </w:docPartBody>
    </w:docPart>
    <w:docPart>
      <w:docPartPr>
        <w:name w:val="A3E648391DCF418782BC7744DE106E37"/>
        <w:category>
          <w:name w:val="General"/>
          <w:gallery w:val="placeholder"/>
        </w:category>
        <w:types>
          <w:type w:val="bbPlcHdr"/>
        </w:types>
        <w:behaviors>
          <w:behavior w:val="content"/>
        </w:behaviors>
        <w:guid w:val="{02C89048-A0D1-42EF-BEA0-1BEAB822C2EC}"/>
      </w:docPartPr>
      <w:docPartBody>
        <w:p w:rsidR="00F543A1" w:rsidRDefault="00B7596F" w:rsidP="00B7596F">
          <w:pPr>
            <w:pStyle w:val="A3E648391DCF418782BC7744DE106E37"/>
          </w:pPr>
          <w:r w:rsidRPr="00006C18">
            <w:rPr>
              <w:rStyle w:val="PlaceholderText"/>
            </w:rPr>
            <w:t>Click or tap here to enter text.</w:t>
          </w:r>
        </w:p>
      </w:docPartBody>
    </w:docPart>
    <w:docPart>
      <w:docPartPr>
        <w:name w:val="13ED50ECC45C46B48BAB2B651C6C3F3F"/>
        <w:category>
          <w:name w:val="General"/>
          <w:gallery w:val="placeholder"/>
        </w:category>
        <w:types>
          <w:type w:val="bbPlcHdr"/>
        </w:types>
        <w:behaviors>
          <w:behavior w:val="content"/>
        </w:behaviors>
        <w:guid w:val="{0982189C-382A-48DC-8B8E-F72D7DAC7DB2}"/>
      </w:docPartPr>
      <w:docPartBody>
        <w:p w:rsidR="00F543A1" w:rsidRDefault="00B7596F" w:rsidP="00B7596F">
          <w:pPr>
            <w:pStyle w:val="13ED50ECC45C46B48BAB2B651C6C3F3F"/>
          </w:pPr>
          <w:r w:rsidRPr="00006C18">
            <w:rPr>
              <w:rStyle w:val="PlaceholderText"/>
            </w:rPr>
            <w:t>Click or tap here to enter text.</w:t>
          </w:r>
        </w:p>
      </w:docPartBody>
    </w:docPart>
    <w:docPart>
      <w:docPartPr>
        <w:name w:val="F1DC71EE1F2541AC9B45B37E0367BEA5"/>
        <w:category>
          <w:name w:val="General"/>
          <w:gallery w:val="placeholder"/>
        </w:category>
        <w:types>
          <w:type w:val="bbPlcHdr"/>
        </w:types>
        <w:behaviors>
          <w:behavior w:val="content"/>
        </w:behaviors>
        <w:guid w:val="{78E64878-6C11-48CF-B0D5-F2703273889B}"/>
      </w:docPartPr>
      <w:docPartBody>
        <w:p w:rsidR="00F543A1" w:rsidRDefault="00B7596F" w:rsidP="00B7596F">
          <w:pPr>
            <w:pStyle w:val="F1DC71EE1F2541AC9B45B37E0367BEA5"/>
          </w:pPr>
          <w:r w:rsidRPr="00006C18">
            <w:rPr>
              <w:rStyle w:val="PlaceholderText"/>
            </w:rPr>
            <w:t>Click or tap here to enter text.</w:t>
          </w:r>
        </w:p>
      </w:docPartBody>
    </w:docPart>
    <w:docPart>
      <w:docPartPr>
        <w:name w:val="35A3CB37E6174DF58CB1AC94E61367E1"/>
        <w:category>
          <w:name w:val="General"/>
          <w:gallery w:val="placeholder"/>
        </w:category>
        <w:types>
          <w:type w:val="bbPlcHdr"/>
        </w:types>
        <w:behaviors>
          <w:behavior w:val="content"/>
        </w:behaviors>
        <w:guid w:val="{92845F1B-4A6F-4639-A2EE-B896A969506C}"/>
      </w:docPartPr>
      <w:docPartBody>
        <w:p w:rsidR="00F543A1" w:rsidRDefault="00B7596F" w:rsidP="00B7596F">
          <w:pPr>
            <w:pStyle w:val="35A3CB37E6174DF58CB1AC94E61367E1"/>
          </w:pPr>
          <w:r w:rsidRPr="00006C18">
            <w:rPr>
              <w:rStyle w:val="PlaceholderText"/>
            </w:rPr>
            <w:t>Click or tap here to enter text.</w:t>
          </w:r>
        </w:p>
      </w:docPartBody>
    </w:docPart>
    <w:docPart>
      <w:docPartPr>
        <w:name w:val="FCDADE8154854D719B68C15AA92383BC"/>
        <w:category>
          <w:name w:val="General"/>
          <w:gallery w:val="placeholder"/>
        </w:category>
        <w:types>
          <w:type w:val="bbPlcHdr"/>
        </w:types>
        <w:behaviors>
          <w:behavior w:val="content"/>
        </w:behaviors>
        <w:guid w:val="{79C83AD2-1E40-4A0C-B0F1-990A6937AAD1}"/>
      </w:docPartPr>
      <w:docPartBody>
        <w:p w:rsidR="00F543A1" w:rsidRDefault="00B7596F" w:rsidP="00B7596F">
          <w:pPr>
            <w:pStyle w:val="FCDADE8154854D719B68C15AA92383BC"/>
          </w:pPr>
          <w:r w:rsidRPr="00006C18">
            <w:rPr>
              <w:rStyle w:val="PlaceholderText"/>
            </w:rPr>
            <w:t>Click or tap here to enter text.</w:t>
          </w:r>
        </w:p>
      </w:docPartBody>
    </w:docPart>
    <w:docPart>
      <w:docPartPr>
        <w:name w:val="D605AABC6A7B4E40947F69216877D262"/>
        <w:category>
          <w:name w:val="General"/>
          <w:gallery w:val="placeholder"/>
        </w:category>
        <w:types>
          <w:type w:val="bbPlcHdr"/>
        </w:types>
        <w:behaviors>
          <w:behavior w:val="content"/>
        </w:behaviors>
        <w:guid w:val="{5750AC44-6E5B-49DB-8CFD-A14457540FA0}"/>
      </w:docPartPr>
      <w:docPartBody>
        <w:p w:rsidR="00F543A1" w:rsidRDefault="00B7596F" w:rsidP="00B7596F">
          <w:pPr>
            <w:pStyle w:val="D605AABC6A7B4E40947F69216877D262"/>
          </w:pPr>
          <w:r w:rsidRPr="00006C18">
            <w:rPr>
              <w:rStyle w:val="PlaceholderText"/>
            </w:rPr>
            <w:t>Click or tap here to enter text.</w:t>
          </w:r>
        </w:p>
      </w:docPartBody>
    </w:docPart>
    <w:docPart>
      <w:docPartPr>
        <w:name w:val="C1CA2B9A590B4E13A56EAE177D044453"/>
        <w:category>
          <w:name w:val="General"/>
          <w:gallery w:val="placeholder"/>
        </w:category>
        <w:types>
          <w:type w:val="bbPlcHdr"/>
        </w:types>
        <w:behaviors>
          <w:behavior w:val="content"/>
        </w:behaviors>
        <w:guid w:val="{40F71887-FEE1-44A2-A3F6-A6AE8BB0F298}"/>
      </w:docPartPr>
      <w:docPartBody>
        <w:p w:rsidR="00F543A1" w:rsidRDefault="00B7596F" w:rsidP="00B7596F">
          <w:pPr>
            <w:pStyle w:val="C1CA2B9A590B4E13A56EAE177D044453"/>
          </w:pPr>
          <w:r w:rsidRPr="00006C18">
            <w:rPr>
              <w:rStyle w:val="PlaceholderText"/>
            </w:rPr>
            <w:t>Click or tap here to enter text.</w:t>
          </w:r>
        </w:p>
      </w:docPartBody>
    </w:docPart>
    <w:docPart>
      <w:docPartPr>
        <w:name w:val="255787E048B143B9B00DD9E0E118C76A"/>
        <w:category>
          <w:name w:val="General"/>
          <w:gallery w:val="placeholder"/>
        </w:category>
        <w:types>
          <w:type w:val="bbPlcHdr"/>
        </w:types>
        <w:behaviors>
          <w:behavior w:val="content"/>
        </w:behaviors>
        <w:guid w:val="{9BA5F828-FAB0-4A1D-B745-E2688C52DAE7}"/>
      </w:docPartPr>
      <w:docPartBody>
        <w:p w:rsidR="00F543A1" w:rsidRDefault="00B7596F" w:rsidP="00B7596F">
          <w:pPr>
            <w:pStyle w:val="255787E048B143B9B00DD9E0E118C76A"/>
          </w:pPr>
          <w:r w:rsidRPr="00006C18">
            <w:rPr>
              <w:rStyle w:val="PlaceholderText"/>
            </w:rPr>
            <w:t>Click or tap here to enter text.</w:t>
          </w:r>
        </w:p>
      </w:docPartBody>
    </w:docPart>
    <w:docPart>
      <w:docPartPr>
        <w:name w:val="545DFB9759844B78B2A6817F05F1D2B6"/>
        <w:category>
          <w:name w:val="General"/>
          <w:gallery w:val="placeholder"/>
        </w:category>
        <w:types>
          <w:type w:val="bbPlcHdr"/>
        </w:types>
        <w:behaviors>
          <w:behavior w:val="content"/>
        </w:behaviors>
        <w:guid w:val="{317319CC-BB9A-4E00-A1EB-2481703BD69C}"/>
      </w:docPartPr>
      <w:docPartBody>
        <w:p w:rsidR="00F543A1" w:rsidRDefault="00B7596F" w:rsidP="00B7596F">
          <w:pPr>
            <w:pStyle w:val="545DFB9759844B78B2A6817F05F1D2B6"/>
          </w:pPr>
          <w:r w:rsidRPr="00006C18">
            <w:rPr>
              <w:rStyle w:val="PlaceholderText"/>
            </w:rPr>
            <w:t>Click or tap here to enter text.</w:t>
          </w:r>
        </w:p>
      </w:docPartBody>
    </w:docPart>
    <w:docPart>
      <w:docPartPr>
        <w:name w:val="1968CE6F27C84640B13CD2D2DBBB41BE"/>
        <w:category>
          <w:name w:val="General"/>
          <w:gallery w:val="placeholder"/>
        </w:category>
        <w:types>
          <w:type w:val="bbPlcHdr"/>
        </w:types>
        <w:behaviors>
          <w:behavior w:val="content"/>
        </w:behaviors>
        <w:guid w:val="{6D622D75-F634-4AB8-B06A-339F30618F29}"/>
      </w:docPartPr>
      <w:docPartBody>
        <w:p w:rsidR="00F543A1" w:rsidRDefault="00B7596F" w:rsidP="00B7596F">
          <w:pPr>
            <w:pStyle w:val="1968CE6F27C84640B13CD2D2DBBB41BE"/>
          </w:pPr>
          <w:r w:rsidRPr="00006C18">
            <w:rPr>
              <w:rStyle w:val="PlaceholderText"/>
            </w:rPr>
            <w:t>Click or tap here to enter text.</w:t>
          </w:r>
        </w:p>
      </w:docPartBody>
    </w:docPart>
    <w:docPart>
      <w:docPartPr>
        <w:name w:val="2626EECCDCF1490988D7BECF617D3FC6"/>
        <w:category>
          <w:name w:val="General"/>
          <w:gallery w:val="placeholder"/>
        </w:category>
        <w:types>
          <w:type w:val="bbPlcHdr"/>
        </w:types>
        <w:behaviors>
          <w:behavior w:val="content"/>
        </w:behaviors>
        <w:guid w:val="{C50328DE-1E1E-4247-B86E-3CCF4C1078B4}"/>
      </w:docPartPr>
      <w:docPartBody>
        <w:p w:rsidR="00F543A1" w:rsidRDefault="00B7596F" w:rsidP="00B7596F">
          <w:pPr>
            <w:pStyle w:val="2626EECCDCF1490988D7BECF617D3FC6"/>
          </w:pPr>
          <w:r w:rsidRPr="00006C18">
            <w:rPr>
              <w:rStyle w:val="PlaceholderText"/>
            </w:rPr>
            <w:t>Click or tap here to enter text.</w:t>
          </w:r>
        </w:p>
      </w:docPartBody>
    </w:docPart>
    <w:docPart>
      <w:docPartPr>
        <w:name w:val="00204ED1760444DD8D780AF825C06F1E"/>
        <w:category>
          <w:name w:val="General"/>
          <w:gallery w:val="placeholder"/>
        </w:category>
        <w:types>
          <w:type w:val="bbPlcHdr"/>
        </w:types>
        <w:behaviors>
          <w:behavior w:val="content"/>
        </w:behaviors>
        <w:guid w:val="{D4655F8F-47A0-4BCA-979F-6AD039A83967}"/>
      </w:docPartPr>
      <w:docPartBody>
        <w:p w:rsidR="00F543A1" w:rsidRDefault="00B7596F" w:rsidP="00B7596F">
          <w:pPr>
            <w:pStyle w:val="00204ED1760444DD8D780AF825C06F1E"/>
          </w:pPr>
          <w:r w:rsidRPr="00006C18">
            <w:rPr>
              <w:rStyle w:val="PlaceholderText"/>
            </w:rPr>
            <w:t>Click or tap here to enter text.</w:t>
          </w:r>
        </w:p>
      </w:docPartBody>
    </w:docPart>
    <w:docPart>
      <w:docPartPr>
        <w:name w:val="C6671C7F51494794BC6E76FFB85584D4"/>
        <w:category>
          <w:name w:val="General"/>
          <w:gallery w:val="placeholder"/>
        </w:category>
        <w:types>
          <w:type w:val="bbPlcHdr"/>
        </w:types>
        <w:behaviors>
          <w:behavior w:val="content"/>
        </w:behaviors>
        <w:guid w:val="{FC41DA61-5E0F-478E-B604-5530D37209F4}"/>
      </w:docPartPr>
      <w:docPartBody>
        <w:p w:rsidR="00F543A1" w:rsidRDefault="00B7596F" w:rsidP="00B7596F">
          <w:pPr>
            <w:pStyle w:val="C6671C7F51494794BC6E76FFB85584D4"/>
          </w:pPr>
          <w:r w:rsidRPr="00006C18">
            <w:rPr>
              <w:rStyle w:val="PlaceholderText"/>
            </w:rPr>
            <w:t>Click or tap here to enter text.</w:t>
          </w:r>
        </w:p>
      </w:docPartBody>
    </w:docPart>
    <w:docPart>
      <w:docPartPr>
        <w:name w:val="9B6D79F1AB8145838E6E9E2EFFF7C1BF"/>
        <w:category>
          <w:name w:val="General"/>
          <w:gallery w:val="placeholder"/>
        </w:category>
        <w:types>
          <w:type w:val="bbPlcHdr"/>
        </w:types>
        <w:behaviors>
          <w:behavior w:val="content"/>
        </w:behaviors>
        <w:guid w:val="{3FD9E78F-1DF1-4864-A861-D008A8617DE6}"/>
      </w:docPartPr>
      <w:docPartBody>
        <w:p w:rsidR="00F543A1" w:rsidRDefault="00B7596F" w:rsidP="00B7596F">
          <w:pPr>
            <w:pStyle w:val="9B6D79F1AB8145838E6E9E2EFFF7C1BF"/>
          </w:pPr>
          <w:r w:rsidRPr="00006C1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auto"/>
    <w:pitch w:val="variable"/>
    <w:sig w:usb0="E00002FF" w:usb1="4000201B" w:usb2="00000028" w:usb3="00000000" w:csb0="0000019F" w:csb1="00000000"/>
  </w:font>
  <w:font w:name="Merriweather Black">
    <w:panose1 w:val="00000A00000000000000"/>
    <w:charset w:val="00"/>
    <w:family w:val="auto"/>
    <w:pitch w:val="variable"/>
    <w:sig w:usb0="20000207" w:usb1="00000002" w:usb2="00000000" w:usb3="00000000" w:csb0="00000197" w:csb1="00000000"/>
  </w:font>
  <w:font w:name="Merriweather">
    <w:panose1 w:val="00000500000000000000"/>
    <w:charset w:val="00"/>
    <w:family w:val="auto"/>
    <w:pitch w:val="variable"/>
    <w:sig w:usb0="20000207" w:usb1="00000002"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Light">
    <w:panose1 w:val="00000000000000000000"/>
    <w:charset w:val="00"/>
    <w:family w:val="auto"/>
    <w:pitch w:val="variable"/>
    <w:sig w:usb0="E00002FF" w:usb1="4000201B" w:usb2="00000028" w:usb3="00000000" w:csb0="0000019F" w:csb1="00000000"/>
  </w:font>
  <w:font w:name="Open Sans SemiBold">
    <w:panose1 w:val="00000000000000000000"/>
    <w:charset w:val="00"/>
    <w:family w:val="auto"/>
    <w:pitch w:val="variable"/>
    <w:sig w:usb0="E00002FF" w:usb1="4000201B" w:usb2="00000028" w:usb3="00000000" w:csb0="000001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086"/>
    <w:rsid w:val="00032FC7"/>
    <w:rsid w:val="00131086"/>
    <w:rsid w:val="00350BA4"/>
    <w:rsid w:val="00422FB0"/>
    <w:rsid w:val="0053703B"/>
    <w:rsid w:val="00937191"/>
    <w:rsid w:val="009B5102"/>
    <w:rsid w:val="00AF5048"/>
    <w:rsid w:val="00B74803"/>
    <w:rsid w:val="00B7596F"/>
    <w:rsid w:val="00BF75FC"/>
    <w:rsid w:val="00E565F1"/>
    <w:rsid w:val="00F4376F"/>
    <w:rsid w:val="00F543A1"/>
    <w:rsid w:val="00FB092F"/>
    <w:rsid w:val="00FF3CB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08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596F"/>
    <w:rPr>
      <w:color w:val="3A3A3A" w:themeColor="background2" w:themeShade="40"/>
    </w:rPr>
  </w:style>
  <w:style w:type="paragraph" w:customStyle="1" w:styleId="05FBEA13D8C44575A06F21AA501E16E3">
    <w:name w:val="05FBEA13D8C44575A06F21AA501E16E3"/>
    <w:rsid w:val="00B7596F"/>
  </w:style>
  <w:style w:type="paragraph" w:customStyle="1" w:styleId="661A292826FB446EB93BD24079D3DAB0">
    <w:name w:val="661A292826FB446EB93BD24079D3DAB0"/>
    <w:rsid w:val="00B7596F"/>
  </w:style>
  <w:style w:type="paragraph" w:customStyle="1" w:styleId="3521A72FDF90419DB942CD984D6A6415">
    <w:name w:val="3521A72FDF90419DB942CD984D6A6415"/>
    <w:rsid w:val="00B7596F"/>
  </w:style>
  <w:style w:type="paragraph" w:customStyle="1" w:styleId="1038E5391A024ACF81A4B4F61FE18981">
    <w:name w:val="1038E5391A024ACF81A4B4F61FE18981"/>
    <w:rsid w:val="00B7596F"/>
  </w:style>
  <w:style w:type="paragraph" w:customStyle="1" w:styleId="527EF058BB684BB2B76766FC10F35DDA">
    <w:name w:val="527EF058BB684BB2B76766FC10F35DDA"/>
    <w:rsid w:val="00B7596F"/>
  </w:style>
  <w:style w:type="paragraph" w:customStyle="1" w:styleId="25BD5A80BF4E4607B2DC2FC983A21DF5">
    <w:name w:val="25BD5A80BF4E4607B2DC2FC983A21DF5"/>
    <w:rsid w:val="00B7596F"/>
  </w:style>
  <w:style w:type="paragraph" w:customStyle="1" w:styleId="00AF9778C9C04AC4929A40462DC24191">
    <w:name w:val="00AF9778C9C04AC4929A40462DC24191"/>
    <w:rsid w:val="00B7596F"/>
  </w:style>
  <w:style w:type="paragraph" w:customStyle="1" w:styleId="55FA2472555D4039B2D3D53AB32CD80B">
    <w:name w:val="55FA2472555D4039B2D3D53AB32CD80B"/>
    <w:rsid w:val="00B7596F"/>
  </w:style>
  <w:style w:type="paragraph" w:customStyle="1" w:styleId="D46FDB728B90419088D6F619851E058E">
    <w:name w:val="D46FDB728B90419088D6F619851E058E"/>
    <w:rsid w:val="00B7596F"/>
  </w:style>
  <w:style w:type="paragraph" w:customStyle="1" w:styleId="EF07076E60AA4A0388EEF2D8A4535833">
    <w:name w:val="EF07076E60AA4A0388EEF2D8A4535833"/>
    <w:rsid w:val="00B7596F"/>
  </w:style>
  <w:style w:type="paragraph" w:customStyle="1" w:styleId="A3E648391DCF418782BC7744DE106E37">
    <w:name w:val="A3E648391DCF418782BC7744DE106E37"/>
    <w:rsid w:val="00B7596F"/>
  </w:style>
  <w:style w:type="paragraph" w:customStyle="1" w:styleId="13ED50ECC45C46B48BAB2B651C6C3F3F">
    <w:name w:val="13ED50ECC45C46B48BAB2B651C6C3F3F"/>
    <w:rsid w:val="00B7596F"/>
  </w:style>
  <w:style w:type="paragraph" w:customStyle="1" w:styleId="F1DC71EE1F2541AC9B45B37E0367BEA5">
    <w:name w:val="F1DC71EE1F2541AC9B45B37E0367BEA5"/>
    <w:rsid w:val="00B7596F"/>
  </w:style>
  <w:style w:type="paragraph" w:customStyle="1" w:styleId="35A3CB37E6174DF58CB1AC94E61367E1">
    <w:name w:val="35A3CB37E6174DF58CB1AC94E61367E1"/>
    <w:rsid w:val="00B7596F"/>
  </w:style>
  <w:style w:type="paragraph" w:customStyle="1" w:styleId="FCDADE8154854D719B68C15AA92383BC">
    <w:name w:val="FCDADE8154854D719B68C15AA92383BC"/>
    <w:rsid w:val="00B7596F"/>
  </w:style>
  <w:style w:type="paragraph" w:customStyle="1" w:styleId="D605AABC6A7B4E40947F69216877D262">
    <w:name w:val="D605AABC6A7B4E40947F69216877D262"/>
    <w:rsid w:val="00B7596F"/>
  </w:style>
  <w:style w:type="paragraph" w:customStyle="1" w:styleId="C1CA2B9A590B4E13A56EAE177D044453">
    <w:name w:val="C1CA2B9A590B4E13A56EAE177D044453"/>
    <w:rsid w:val="00B7596F"/>
  </w:style>
  <w:style w:type="paragraph" w:customStyle="1" w:styleId="255787E048B143B9B00DD9E0E118C76A">
    <w:name w:val="255787E048B143B9B00DD9E0E118C76A"/>
    <w:rsid w:val="00B7596F"/>
  </w:style>
  <w:style w:type="paragraph" w:customStyle="1" w:styleId="545DFB9759844B78B2A6817F05F1D2B6">
    <w:name w:val="545DFB9759844B78B2A6817F05F1D2B6"/>
    <w:rsid w:val="00B7596F"/>
  </w:style>
  <w:style w:type="paragraph" w:customStyle="1" w:styleId="1968CE6F27C84640B13CD2D2DBBB41BE">
    <w:name w:val="1968CE6F27C84640B13CD2D2DBBB41BE"/>
    <w:rsid w:val="00B7596F"/>
  </w:style>
  <w:style w:type="paragraph" w:customStyle="1" w:styleId="2626EECCDCF1490988D7BECF617D3FC6">
    <w:name w:val="2626EECCDCF1490988D7BECF617D3FC6"/>
    <w:rsid w:val="00B7596F"/>
  </w:style>
  <w:style w:type="paragraph" w:customStyle="1" w:styleId="00204ED1760444DD8D780AF825C06F1E">
    <w:name w:val="00204ED1760444DD8D780AF825C06F1E"/>
    <w:rsid w:val="00B7596F"/>
  </w:style>
  <w:style w:type="paragraph" w:customStyle="1" w:styleId="C6671C7F51494794BC6E76FFB85584D4">
    <w:name w:val="C6671C7F51494794BC6E76FFB85584D4"/>
    <w:rsid w:val="00B7596F"/>
  </w:style>
  <w:style w:type="paragraph" w:customStyle="1" w:styleId="9B6D79F1AB8145838E6E9E2EFFF7C1BF">
    <w:name w:val="9B6D79F1AB8145838E6E9E2EFFF7C1BF"/>
    <w:rsid w:val="00B759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CNZ_2025">
      <a:dk1>
        <a:srgbClr val="0A2463"/>
      </a:dk1>
      <a:lt1>
        <a:sysClr val="window" lastClr="FFFFFF"/>
      </a:lt1>
      <a:dk2>
        <a:srgbClr val="F29559"/>
      </a:dk2>
      <a:lt2>
        <a:srgbClr val="547B79"/>
      </a:lt2>
      <a:accent1>
        <a:srgbClr val="0A2463"/>
      </a:accent1>
      <a:accent2>
        <a:srgbClr val="005EB8"/>
      </a:accent2>
      <a:accent3>
        <a:srgbClr val="87C1B1"/>
      </a:accent3>
      <a:accent4>
        <a:srgbClr val="F29559"/>
      </a:accent4>
      <a:accent5>
        <a:srgbClr val="005EB8"/>
      </a:accent5>
      <a:accent6>
        <a:srgbClr val="A4243B"/>
      </a:accent6>
      <a:hlink>
        <a:srgbClr val="005EB8"/>
      </a:hlink>
      <a:folHlink>
        <a:srgbClr val="A4243B"/>
      </a:folHlink>
    </a:clrScheme>
    <a:fontScheme name="NCNZ">
      <a:majorFont>
        <a:latin typeface="Merriweather Black"/>
        <a:ea typeface=""/>
        <a:cs typeface=""/>
      </a:majorFont>
      <a:minorFont>
        <a:latin typeface="Open Sans"/>
        <a:ea typeface=""/>
        <a:cs typeface=""/>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005EB8">
            <a:alpha val="9804"/>
          </a:srgbClr>
        </a:solidFill>
        <a:ln w="6350">
          <a:solidFill>
            <a:srgbClr val="005EB8">
              <a:alpha val="20000"/>
            </a:srgbClr>
          </a:solidFill>
        </a:ln>
      </a:spPr>
      <a:bodyPr rot="0" spcFirstLastPara="0" vertOverflow="overflow" horzOverflow="overflow" vert="horz" wrap="square" lIns="288000" tIns="216000" rIns="288000" bIns="21600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A243B60296A04AAB69D64A89A45C36" ma:contentTypeVersion="11" ma:contentTypeDescription="Create a new document." ma:contentTypeScope="" ma:versionID="7d692e5d9d2939c3fc676bed39390487">
  <xsd:schema xmlns:xsd="http://www.w3.org/2001/XMLSchema" xmlns:xs="http://www.w3.org/2001/XMLSchema" xmlns:p="http://schemas.microsoft.com/office/2006/metadata/properties" xmlns:ns2="2d79a4f3-d507-4774-9147-fb7ce946d681" xmlns:ns3="0a821351-3b84-4e93-b740-5818d9c61e41" targetNamespace="http://schemas.microsoft.com/office/2006/metadata/properties" ma:root="true" ma:fieldsID="d0c814b22e8c1d404bda71a0feb79274" ns2:_="" ns3:_="">
    <xsd:import namespace="2d79a4f3-d507-4774-9147-fb7ce946d681"/>
    <xsd:import namespace="0a821351-3b84-4e93-b740-5818d9c61e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9a4f3-d507-4774-9147-fb7ce946d6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24c09b0-15e3-406a-a250-95f0b007ae2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821351-3b84-4e93-b740-5818d9c61e4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a444c0-18c0-4442-9c82-6875766eb07d}" ma:internalName="TaxCatchAll" ma:showField="CatchAllData" ma:web="0a821351-3b84-4e93-b740-5818d9c61e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a821351-3b84-4e93-b740-5818d9c61e41"/>
    <lcf76f155ced4ddcb4097134ff3c332f xmlns="2d79a4f3-d507-4774-9147-fb7ce946d6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4347FD-DFDA-4B7A-BC7C-873BA6359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9a4f3-d507-4774-9147-fb7ce946d681"/>
    <ds:schemaRef ds:uri="0a821351-3b84-4e93-b740-5818d9c61e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A02975-0F19-4993-8DB3-83668EC892CD}">
  <ds:schemaRefs>
    <ds:schemaRef ds:uri="http://schemas.openxmlformats.org/officeDocument/2006/bibliography"/>
  </ds:schemaRefs>
</ds:datastoreItem>
</file>

<file path=customXml/itemProps3.xml><?xml version="1.0" encoding="utf-8"?>
<ds:datastoreItem xmlns:ds="http://schemas.openxmlformats.org/officeDocument/2006/customXml" ds:itemID="{02D4AA10-B996-4440-A590-FA694B5991D1}">
  <ds:schemaRefs>
    <ds:schemaRef ds:uri="http://schemas.microsoft.com/sharepoint/v3/contenttype/forms"/>
  </ds:schemaRefs>
</ds:datastoreItem>
</file>

<file path=customXml/itemProps4.xml><?xml version="1.0" encoding="utf-8"?>
<ds:datastoreItem xmlns:ds="http://schemas.openxmlformats.org/officeDocument/2006/customXml" ds:itemID="{E43AD987-CCAD-4DA2-9B51-BFF19EE1B31E}">
  <ds:schemaRefs>
    <ds:schemaRef ds:uri="http://schemas.microsoft.com/office/2006/metadata/properties"/>
    <ds:schemaRef ds:uri="http://schemas.microsoft.com/office/infopath/2007/PartnerControls"/>
    <ds:schemaRef ds:uri="0a821351-3b84-4e93-b740-5818d9c61e41"/>
    <ds:schemaRef ds:uri="2d79a4f3-d507-4774-9147-fb7ce946d68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1357</Words>
  <Characters>7740</Characters>
  <Application>Microsoft Office Word</Application>
  <DocSecurity>0</DocSecurity>
  <Lines>64</Lines>
  <Paragraphs>18</Paragraphs>
  <ScaleCrop>false</ScaleCrop>
  <Company>Nursing Council of New Zealand</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Freedman</dc:creator>
  <cp:keywords/>
  <cp:lastModifiedBy>Frances Redpath</cp:lastModifiedBy>
  <cp:revision>9</cp:revision>
  <dcterms:created xsi:type="dcterms:W3CDTF">2026-07-13T22:07:00Z</dcterms:created>
  <dcterms:modified xsi:type="dcterms:W3CDTF">2026-07-23T00:43:00Z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0x01010065A243B60296A04AAB69D64A89A45C36</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ediaServiceImageTags">
    <vt:lpwstr/>
  </property>
</Properties>
</file>